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B7331" w14:textId="77777777" w:rsidR="003A3701" w:rsidRDefault="00AF6011" w:rsidP="00886BF3">
      <w:pPr>
        <w:rPr>
          <w:rFonts w:eastAsia="黑体"/>
        </w:rPr>
      </w:pPr>
      <w:r w:rsidRPr="003A3701">
        <w:rPr>
          <w:rFonts w:eastAsia="黑体"/>
          <w:noProof/>
        </w:rPr>
        <mc:AlternateContent>
          <mc:Choice Requires="wps">
            <w:drawing>
              <wp:anchor distT="0" distB="0" distL="114300" distR="114300" simplePos="0" relativeHeight="251688960" behindDoc="0" locked="0" layoutInCell="1" allowOverlap="1" wp14:anchorId="4218030E" wp14:editId="2E3A085A">
                <wp:simplePos x="0" y="0"/>
                <wp:positionH relativeFrom="page">
                  <wp:posOffset>1008380</wp:posOffset>
                </wp:positionH>
                <wp:positionV relativeFrom="page">
                  <wp:posOffset>973207</wp:posOffset>
                </wp:positionV>
                <wp:extent cx="5544000" cy="734400"/>
                <wp:effectExtent l="0" t="0" r="0" b="8890"/>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000" cy="734400"/>
                        </a:xfrm>
                        <a:prstGeom prst="rect">
                          <a:avLst/>
                        </a:prstGeom>
                        <a:noFill/>
                        <a:ln w="9525">
                          <a:noFill/>
                          <a:miter lim="800000"/>
                          <a:headEnd/>
                          <a:tailEnd/>
                        </a:ln>
                      </wps:spPr>
                      <wps:txbx>
                        <w:txbxContent>
                          <w:p w14:paraId="6586F934" w14:textId="77777777" w:rsidR="00AF6011" w:rsidRPr="005354A8" w:rsidRDefault="00AF6011" w:rsidP="00AF6011">
                            <w:pPr>
                              <w:jc w:val="center"/>
                              <w:rPr>
                                <w:rFonts w:eastAsia="方正小标宋简体"/>
                                <w:bCs/>
                                <w:snapToGrid w:val="0"/>
                                <w:color w:val="FF0000"/>
                                <w:spacing w:val="90"/>
                                <w:w w:val="80"/>
                                <w:kern w:val="4"/>
                                <w:sz w:val="92"/>
                                <w:szCs w:val="92"/>
                              </w:rPr>
                            </w:pPr>
                            <w:r w:rsidRPr="005354A8">
                              <w:rPr>
                                <w:rFonts w:eastAsia="方正小标宋简体"/>
                                <w:bCs/>
                                <w:snapToGrid w:val="0"/>
                                <w:color w:val="FF0000"/>
                                <w:spacing w:val="90"/>
                                <w:w w:val="80"/>
                                <w:kern w:val="4"/>
                                <w:sz w:val="92"/>
                                <w:szCs w:val="92"/>
                              </w:rPr>
                              <w:t>中山大学</w:t>
                            </w:r>
                            <w:r>
                              <w:rPr>
                                <w:rFonts w:eastAsia="方正小标宋简体" w:hint="eastAsia"/>
                                <w:bCs/>
                                <w:snapToGrid w:val="0"/>
                                <w:color w:val="FF0000"/>
                                <w:spacing w:val="90"/>
                                <w:w w:val="80"/>
                                <w:kern w:val="4"/>
                                <w:sz w:val="92"/>
                                <w:szCs w:val="92"/>
                              </w:rPr>
                              <w:t>计算机学院</w:t>
                            </w:r>
                          </w:p>
                          <w:p w14:paraId="06132832" w14:textId="77777777" w:rsidR="00AF6011" w:rsidRDefault="00AF6011" w:rsidP="00AF6011"/>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218030E" id="_x0000_t202" coordsize="21600,21600" o:spt="202" path="m,l,21600r21600,l21600,xe">
                <v:stroke joinstyle="miter"/>
                <v:path gradientshapeok="t" o:connecttype="rect"/>
              </v:shapetype>
              <v:shape id="文本框 2" o:spid="_x0000_s1026" type="#_x0000_t202" style="position:absolute;margin-left:79.4pt;margin-top:76.65pt;width:436.55pt;height:57.8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" filled="f" stroked="f">
                <v:textbox inset="0,0,0,0">
                  <w:txbxContent>
                    <w:p w14:paraId="6586F934" w14:textId="77777777" w:rsidR="00AF6011" w:rsidRPr="005354A8" w:rsidRDefault="00AF6011" w:rsidP="00AF6011">
                      <w:pPr>
                        <w:jc w:val="center"/>
                        <w:rPr>
                          <w:rFonts w:eastAsia="方正小标宋简体"/>
                          <w:bCs/>
                          <w:snapToGrid w:val="0"/>
                          <w:color w:val="FF0000"/>
                          <w:spacing w:val="90"/>
                          <w:w w:val="80"/>
                          <w:kern w:val="4"/>
                          <w:sz w:val="92"/>
                          <w:szCs w:val="92"/>
                        </w:rPr>
                      </w:pPr>
                      <w:r w:rsidRPr="005354A8">
                        <w:rPr>
                          <w:rFonts w:eastAsia="方正小标宋简体"/>
                          <w:bCs/>
                          <w:snapToGrid w:val="0"/>
                          <w:color w:val="FF0000"/>
                          <w:spacing w:val="90"/>
                          <w:w w:val="80"/>
                          <w:kern w:val="4"/>
                          <w:sz w:val="92"/>
                          <w:szCs w:val="92"/>
                        </w:rPr>
                        <w:t>中山大学</w:t>
                      </w:r>
                      <w:r>
                        <w:rPr>
                          <w:rFonts w:eastAsia="方正小标宋简体" w:hint="eastAsia"/>
                          <w:bCs/>
                          <w:snapToGrid w:val="0"/>
                          <w:color w:val="FF0000"/>
                          <w:spacing w:val="90"/>
                          <w:w w:val="80"/>
                          <w:kern w:val="4"/>
                          <w:sz w:val="92"/>
                          <w:szCs w:val="92"/>
                        </w:rPr>
                        <w:t>计算机学院</w:t>
                      </w:r>
                    </w:p>
                    <w:p w14:paraId="06132832" w14:textId="77777777" w:rsidR="00AF6011" w:rsidRDefault="00AF6011" w:rsidP="00AF6011"/>
                  </w:txbxContent>
                </v:textbox>
                <w10:wrap anchorx="page" anchory="page"/>
              </v:shape>
            </w:pict>
          </mc:Fallback>
        </mc:AlternateContent>
      </w:r>
    </w:p>
    <w:p w14:paraId="6FEF0AD8" w14:textId="77777777" w:rsidR="002F0783" w:rsidRDefault="002F0783" w:rsidP="00886BF3">
      <w:pPr>
        <w:rPr>
          <w:rFonts w:eastAsia="黑体"/>
        </w:rPr>
      </w:pPr>
    </w:p>
    <w:p w14:paraId="407FFDF9" w14:textId="0AA42C40" w:rsidR="003A3701" w:rsidRPr="007C31B7" w:rsidRDefault="00AF6011" w:rsidP="007C31B7">
      <w:pPr>
        <w:jc w:val="right"/>
        <w:rPr>
          <w:rFonts w:ascii="仿宋" w:eastAsia="仿宋" w:hAnsi="仿宋"/>
        </w:rPr>
      </w:pPr>
      <w:r>
        <w:rPr>
          <w:rFonts w:ascii="仿宋_GB2312" w:hAnsi="仿宋" w:hint="eastAsia"/>
        </w:rPr>
        <w:t>计算机</w:t>
      </w:r>
      <w:r w:rsidR="007C31B7" w:rsidRPr="00262190">
        <w:rPr>
          <w:rFonts w:ascii="仿宋_GB2312" w:hAnsi="仿宋" w:hint="eastAsia"/>
        </w:rPr>
        <w:t>〔</w:t>
      </w:r>
      <w:r w:rsidR="007C31B7" w:rsidRPr="00262190">
        <w:t>20</w:t>
      </w:r>
      <w:r w:rsidR="00D00F37">
        <w:t>2</w:t>
      </w:r>
      <w:r w:rsidR="00A55BA1">
        <w:t>3</w:t>
      </w:r>
      <w:r w:rsidR="007C31B7" w:rsidRPr="00262190">
        <w:rPr>
          <w:rFonts w:ascii="仿宋_GB2312" w:hAnsi="仿宋" w:hint="eastAsia"/>
        </w:rPr>
        <w:t>〕</w:t>
      </w:r>
      <w:r w:rsidR="00A55BA1">
        <w:t>1</w:t>
      </w:r>
      <w:r w:rsidR="00E86139">
        <w:t>3</w:t>
      </w:r>
      <w:r w:rsidR="007C31B7" w:rsidRPr="00262190">
        <w:rPr>
          <w:rFonts w:ascii="仿宋_GB2312" w:hAnsi="仿宋" w:hint="eastAsia"/>
        </w:rPr>
        <w:t>号</w:t>
      </w:r>
    </w:p>
    <w:p w14:paraId="093F1CE4" w14:textId="77777777" w:rsidR="003A3701" w:rsidRDefault="003A3701" w:rsidP="00886BF3">
      <w:pPr>
        <w:rPr>
          <w:rFonts w:eastAsia="黑体"/>
        </w:rPr>
      </w:pPr>
    </w:p>
    <w:p w14:paraId="55440BBA" w14:textId="77777777" w:rsidR="003A3701" w:rsidRDefault="00812A08" w:rsidP="00886BF3">
      <w:pPr>
        <w:rPr>
          <w:rFonts w:eastAsia="黑体"/>
        </w:rPr>
      </w:pPr>
      <w:r>
        <w:rPr>
          <w:rFonts w:eastAsia="黑体" w:hint="eastAsia"/>
          <w:noProof/>
        </w:rPr>
        <mc:AlternateContent>
          <mc:Choice Requires="wps">
            <w:drawing>
              <wp:anchor distT="0" distB="0" distL="114300" distR="114300" simplePos="0" relativeHeight="251686912" behindDoc="0" locked="0" layoutInCell="1" allowOverlap="1" wp14:anchorId="035F3D7D" wp14:editId="77C6A140">
                <wp:simplePos x="0" y="0"/>
                <wp:positionH relativeFrom="page">
                  <wp:posOffset>720090</wp:posOffset>
                </wp:positionH>
                <wp:positionV relativeFrom="page">
                  <wp:posOffset>9973310</wp:posOffset>
                </wp:positionV>
                <wp:extent cx="6120000" cy="0"/>
                <wp:effectExtent l="0" t="19050" r="14605" b="38100"/>
                <wp:wrapNone/>
                <wp:docPr id="3" name="直接连接符 3"/>
                <wp:cNvGraphicFramePr/>
                <a:graphic xmlns:a="http://schemas.openxmlformats.org/drawingml/2006/main">
                  <a:graphicData uri="http://schemas.microsoft.com/office/word/2010/wordprocessingShape">
                    <wps:wsp>
                      <wps:cNvCnPr/>
                      <wps:spPr>
                        <a:xfrm>
                          <a:off x="0" y="0"/>
                          <a:ext cx="6120000" cy="0"/>
                        </a:xfrm>
                        <a:prstGeom prst="line">
                          <a:avLst/>
                        </a:prstGeom>
                        <a:ln w="63500" cmpd="thinThick">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BEB92E" id="直接连接符 3" o:spid="_x0000_s1026" style="position:absolute;left:0;text-align:left;z-index:2516869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785.3pt" to="538.6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" strokecolor="red" strokeweight="5pt">
                <v:stroke linestyle="thinThick"/>
                <w10:wrap anchorx="page" anchory="page"/>
              </v:line>
            </w:pict>
          </mc:Fallback>
        </mc:AlternateContent>
      </w:r>
      <w:r w:rsidR="002F0783">
        <w:rPr>
          <w:rFonts w:eastAsia="黑体" w:hint="eastAsia"/>
          <w:noProof/>
        </w:rPr>
        <mc:AlternateContent>
          <mc:Choice Requires="wps">
            <w:drawing>
              <wp:anchor distT="0" distB="0" distL="114300" distR="114300" simplePos="0" relativeHeight="251682816" behindDoc="0" locked="0" layoutInCell="1" allowOverlap="1" wp14:anchorId="1A2500F9" wp14:editId="18A31984">
                <wp:simplePos x="0" y="0"/>
                <wp:positionH relativeFrom="page">
                  <wp:posOffset>720090</wp:posOffset>
                </wp:positionH>
                <wp:positionV relativeFrom="page">
                  <wp:posOffset>1871980</wp:posOffset>
                </wp:positionV>
                <wp:extent cx="6120000" cy="0"/>
                <wp:effectExtent l="0" t="19050" r="14605" b="38100"/>
                <wp:wrapNone/>
                <wp:docPr id="1" name="直接连接符 1"/>
                <wp:cNvGraphicFramePr/>
                <a:graphic xmlns:a="http://schemas.openxmlformats.org/drawingml/2006/main">
                  <a:graphicData uri="http://schemas.microsoft.com/office/word/2010/wordprocessingShape">
                    <wps:wsp>
                      <wps:cNvCnPr/>
                      <wps:spPr>
                        <a:xfrm>
                          <a:off x="0" y="0"/>
                          <a:ext cx="6120000" cy="0"/>
                        </a:xfrm>
                        <a:prstGeom prst="line">
                          <a:avLst/>
                        </a:prstGeom>
                        <a:ln w="63500" cmpd="thickThi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767EBE" id="直接连接符 1" o:spid="_x0000_s1026" style="position:absolute;left:0;text-align:left;z-index:2516828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147.4pt" to="538.6pt,1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" strokecolor="red" strokeweight="5pt">
                <v:stroke linestyle="thickThin"/>
                <w10:wrap anchorx="page" anchory="page"/>
              </v:line>
            </w:pict>
          </mc:Fallback>
        </mc:AlternateContent>
      </w:r>
    </w:p>
    <w:p w14:paraId="2E82C18D" w14:textId="2BE0C029" w:rsidR="00B647F4" w:rsidRPr="00262190" w:rsidRDefault="00E578AC" w:rsidP="00D65E9F">
      <w:pPr>
        <w:jc w:val="center"/>
        <w:rPr>
          <w:rFonts w:ascii="仿宋_GB2312"/>
        </w:rPr>
      </w:pPr>
      <w:r>
        <w:rPr>
          <w:rFonts w:ascii="方正小标宋简体" w:eastAsia="方正小标宋简体" w:hint="eastAsia"/>
          <w:sz w:val="44"/>
        </w:rPr>
        <w:t>计算机学院</w:t>
      </w:r>
      <w:r w:rsidR="00D65E9F" w:rsidRPr="00D65E9F">
        <w:rPr>
          <w:rFonts w:ascii="方正小标宋简体" w:eastAsia="方正小标宋简体" w:hint="eastAsia"/>
          <w:sz w:val="44"/>
        </w:rPr>
        <w:t>关于</w:t>
      </w:r>
      <w:r w:rsidR="00A55BA1">
        <w:rPr>
          <w:rFonts w:ascii="方正小标宋简体" w:eastAsia="方正小标宋简体" w:hint="eastAsia"/>
          <w:sz w:val="44"/>
        </w:rPr>
        <w:t>印发《</w:t>
      </w:r>
      <w:r w:rsidR="00210989" w:rsidRPr="00210989">
        <w:rPr>
          <w:rFonts w:ascii="方正小标宋简体" w:eastAsia="方正小标宋简体" w:hint="eastAsia"/>
          <w:sz w:val="44"/>
        </w:rPr>
        <w:t>计算机学院研究生优秀奖学金评选办法</w:t>
      </w:r>
      <w:r w:rsidR="00A55BA1">
        <w:rPr>
          <w:rFonts w:ascii="方正小标宋简体" w:eastAsia="方正小标宋简体" w:hint="eastAsia"/>
          <w:sz w:val="44"/>
        </w:rPr>
        <w:t>》的</w:t>
      </w:r>
      <w:r w:rsidR="00440E94">
        <w:rPr>
          <w:rFonts w:ascii="方正小标宋简体" w:eastAsia="方正小标宋简体" w:hint="eastAsia"/>
          <w:sz w:val="44"/>
        </w:rPr>
        <w:t>通知</w:t>
      </w:r>
    </w:p>
    <w:p w14:paraId="69481609" w14:textId="77777777" w:rsidR="00D65E9F" w:rsidRPr="00D65E9F" w:rsidRDefault="00D65E9F" w:rsidP="00886BF3"/>
    <w:p w14:paraId="716DE383" w14:textId="77777777" w:rsidR="00A55BA1" w:rsidRPr="00A55BA1" w:rsidRDefault="00A55BA1" w:rsidP="00A55BA1">
      <w:pPr>
        <w:jc w:val="both"/>
        <w:rPr>
          <w:rFonts w:ascii="仿宋_GB2312" w:hint="eastAsia"/>
        </w:rPr>
      </w:pPr>
      <w:r w:rsidRPr="00A55BA1">
        <w:rPr>
          <w:rFonts w:ascii="仿宋_GB2312" w:hint="eastAsia"/>
        </w:rPr>
        <w:t>各系、所、中心、实验室：</w:t>
      </w:r>
    </w:p>
    <w:p w14:paraId="1FBDFAF9" w14:textId="64819196" w:rsidR="00A55BA1" w:rsidRPr="00A55BA1" w:rsidRDefault="00A55BA1" w:rsidP="00A55BA1">
      <w:pPr>
        <w:ind w:firstLineChars="200" w:firstLine="624"/>
        <w:jc w:val="both"/>
        <w:rPr>
          <w:rFonts w:ascii="仿宋_GB2312" w:hint="eastAsia"/>
        </w:rPr>
      </w:pPr>
      <w:r w:rsidRPr="00A55BA1">
        <w:rPr>
          <w:rFonts w:ascii="仿宋_GB2312" w:hint="eastAsia"/>
        </w:rPr>
        <w:t>为规范我院研究生奖助学金的评选工作，鼓励研究生德智体美劳全面发展，落实立德树人根本任务，学院对原有《</w:t>
      </w:r>
      <w:r w:rsidR="00210989" w:rsidRPr="00210989">
        <w:rPr>
          <w:rFonts w:ascii="仿宋_GB2312" w:hint="eastAsia"/>
        </w:rPr>
        <w:t>计算机学院研究生优秀奖学金评选办法</w:t>
      </w:r>
      <w:r w:rsidRPr="00A55BA1">
        <w:rPr>
          <w:rFonts w:ascii="仿宋_GB2312" w:hint="eastAsia"/>
        </w:rPr>
        <w:t>》进行修订，现予以印发。</w:t>
      </w:r>
    </w:p>
    <w:p w14:paraId="39A093F5" w14:textId="06C95AB3" w:rsidR="00D65E9F" w:rsidRDefault="00A55BA1" w:rsidP="00A55BA1">
      <w:pPr>
        <w:jc w:val="both"/>
        <w:rPr>
          <w:rFonts w:ascii="仿宋_GB2312"/>
        </w:rPr>
      </w:pPr>
      <w:r w:rsidRPr="00A55BA1">
        <w:rPr>
          <w:rFonts w:ascii="仿宋_GB2312" w:hint="eastAsia"/>
        </w:rPr>
        <w:t>特此通知。</w:t>
      </w:r>
    </w:p>
    <w:p w14:paraId="75A932F5" w14:textId="7714C81A" w:rsidR="00590C0D" w:rsidRDefault="00590C0D" w:rsidP="00A55BA1">
      <w:pPr>
        <w:jc w:val="both"/>
        <w:rPr>
          <w:rFonts w:ascii="仿宋_GB2312"/>
        </w:rPr>
      </w:pPr>
    </w:p>
    <w:p w14:paraId="6058FA9D" w14:textId="5CB270F5" w:rsidR="00D65E9F" w:rsidRPr="00210989" w:rsidRDefault="00590C0D" w:rsidP="00210989">
      <w:pPr>
        <w:ind w:firstLine="630"/>
        <w:jc w:val="both"/>
        <w:rPr>
          <w:rFonts w:ascii="仿宋_GB2312" w:hint="eastAsia"/>
        </w:rPr>
      </w:pPr>
      <w:r>
        <w:rPr>
          <w:rFonts w:ascii="仿宋_GB2312" w:hint="eastAsia"/>
        </w:rPr>
        <w:t>附件：《</w:t>
      </w:r>
      <w:r w:rsidR="00210989" w:rsidRPr="00210989">
        <w:rPr>
          <w:rFonts w:ascii="仿宋_GB2312" w:hint="eastAsia"/>
        </w:rPr>
        <w:t>计算机学院研究生优秀奖学金评选办法</w:t>
      </w:r>
      <w:r>
        <w:rPr>
          <w:rFonts w:ascii="仿宋_GB2312" w:hint="eastAsia"/>
        </w:rPr>
        <w:t>》</w:t>
      </w:r>
    </w:p>
    <w:p w14:paraId="5093465B" w14:textId="77777777" w:rsidR="00D65E9F" w:rsidRPr="00590C0D" w:rsidRDefault="00D65E9F" w:rsidP="00822E94">
      <w:pPr>
        <w:jc w:val="both"/>
      </w:pPr>
    </w:p>
    <w:p w14:paraId="3CFEEB6C" w14:textId="77777777" w:rsidR="00D65E9F" w:rsidRPr="00D65E9F" w:rsidRDefault="00AF6011" w:rsidP="004764EE">
      <w:pPr>
        <w:ind w:rightChars="520" w:right="1621"/>
        <w:jc w:val="right"/>
      </w:pPr>
      <w:r>
        <w:rPr>
          <w:rFonts w:hint="eastAsia"/>
        </w:rPr>
        <w:t>计算机学院</w:t>
      </w:r>
    </w:p>
    <w:p w14:paraId="1A9A6A53" w14:textId="2E4715DE" w:rsidR="004764EE" w:rsidRDefault="00D00F37" w:rsidP="004764EE">
      <w:pPr>
        <w:ind w:rightChars="400" w:right="1247"/>
        <w:jc w:val="right"/>
      </w:pPr>
      <w:r>
        <w:t>202</w:t>
      </w:r>
      <w:r w:rsidR="00A55BA1">
        <w:t>3</w:t>
      </w:r>
      <w:r w:rsidR="00D65E9F" w:rsidRPr="00D65E9F">
        <w:t>年</w:t>
      </w:r>
      <w:r w:rsidR="00A55BA1">
        <w:t>3</w:t>
      </w:r>
      <w:r w:rsidR="00D65E9F" w:rsidRPr="00D65E9F">
        <w:t>月</w:t>
      </w:r>
      <w:r w:rsidR="00A55BA1">
        <w:t>1</w:t>
      </w:r>
      <w:r w:rsidR="00D65E9F" w:rsidRPr="00D65E9F">
        <w:t>日</w:t>
      </w:r>
    </w:p>
    <w:p w14:paraId="30EDAEB2" w14:textId="77777777" w:rsidR="00B647F4" w:rsidRDefault="00B647F4" w:rsidP="004764EE">
      <w:pPr>
        <w:ind w:rightChars="500" w:right="1559"/>
        <w:jc w:val="both"/>
      </w:pPr>
    </w:p>
    <w:p w14:paraId="2953B383" w14:textId="77777777" w:rsidR="00FC17CE" w:rsidRDefault="00FC17CE" w:rsidP="004764EE">
      <w:pPr>
        <w:ind w:rightChars="500" w:right="1559"/>
        <w:jc w:val="both"/>
      </w:pPr>
    </w:p>
    <w:p w14:paraId="0B1A820F" w14:textId="77777777" w:rsidR="00FC17CE" w:rsidRPr="004764EE" w:rsidRDefault="00FC17CE" w:rsidP="004764EE">
      <w:pPr>
        <w:ind w:rightChars="500" w:right="1559"/>
        <w:jc w:val="both"/>
        <w:rPr>
          <w:rFonts w:ascii="仿宋_GB2312"/>
        </w:rPr>
      </w:pPr>
    </w:p>
    <w:p w14:paraId="6FB3E978" w14:textId="77777777" w:rsidR="00210989" w:rsidRDefault="00210989" w:rsidP="00440E94">
      <w:pPr>
        <w:jc w:val="both"/>
        <w:rPr>
          <w:rFonts w:ascii="黑体" w:eastAsia="黑体" w:hAnsi="黑体" w:cs="Times New Roman"/>
          <w:szCs w:val="32"/>
        </w:rPr>
      </w:pPr>
    </w:p>
    <w:p w14:paraId="6C34EC72" w14:textId="77777777" w:rsidR="00210989" w:rsidRDefault="00210989" w:rsidP="00440E94">
      <w:pPr>
        <w:jc w:val="both"/>
        <w:rPr>
          <w:rFonts w:ascii="黑体" w:eastAsia="黑体" w:hAnsi="黑体" w:cs="Times New Roman"/>
          <w:szCs w:val="32"/>
        </w:rPr>
      </w:pPr>
    </w:p>
    <w:p w14:paraId="0F0ED7BC" w14:textId="64109BC6" w:rsidR="00440E94" w:rsidRDefault="00440E94" w:rsidP="00440E94">
      <w:pPr>
        <w:jc w:val="both"/>
        <w:rPr>
          <w:rFonts w:ascii="黑体" w:eastAsia="黑体" w:hAnsi="黑体" w:cs="Times New Roman"/>
          <w:szCs w:val="32"/>
        </w:rPr>
      </w:pPr>
      <w:r w:rsidRPr="00582F97">
        <w:rPr>
          <w:rFonts w:ascii="黑体" w:eastAsia="黑体" w:hAnsi="黑体" w:cs="Times New Roman" w:hint="eastAsia"/>
          <w:szCs w:val="32"/>
        </w:rPr>
        <w:lastRenderedPageBreak/>
        <w:t>附件</w:t>
      </w:r>
    </w:p>
    <w:p w14:paraId="47770E2E" w14:textId="77777777" w:rsidR="00440E94" w:rsidRDefault="00440E94" w:rsidP="00440E94">
      <w:pPr>
        <w:jc w:val="both"/>
        <w:rPr>
          <w:rFonts w:eastAsia="方正小标宋简体" w:cs="Times New Roman"/>
          <w:sz w:val="44"/>
          <w:szCs w:val="44"/>
        </w:rPr>
      </w:pPr>
    </w:p>
    <w:p w14:paraId="7AFDC3BA" w14:textId="36EBBFCC" w:rsidR="00210989" w:rsidRPr="00AD6900" w:rsidRDefault="00210989" w:rsidP="00210989">
      <w:pPr>
        <w:jc w:val="center"/>
        <w:rPr>
          <w:rFonts w:ascii="方正小标宋简体" w:eastAsia="方正小标宋简体" w:hAnsi="黑体"/>
          <w:color w:val="000000"/>
          <w:sz w:val="44"/>
          <w:szCs w:val="44"/>
        </w:rPr>
      </w:pPr>
      <w:r>
        <w:rPr>
          <w:rFonts w:ascii="方正小标宋简体" w:eastAsia="方正小标宋简体" w:hAnsi="ˎ̥" w:hint="eastAsia"/>
          <w:bCs/>
          <w:sz w:val="44"/>
          <w:szCs w:val="44"/>
        </w:rPr>
        <w:t>计算机学院</w:t>
      </w:r>
      <w:r w:rsidRPr="00C04935">
        <w:rPr>
          <w:rFonts w:ascii="方正小标宋简体" w:eastAsia="方正小标宋简体" w:hAnsi="黑体" w:hint="eastAsia"/>
          <w:color w:val="000000"/>
          <w:sz w:val="44"/>
          <w:szCs w:val="44"/>
        </w:rPr>
        <w:t>研究生优秀奖学金评</w:t>
      </w:r>
      <w:r>
        <w:rPr>
          <w:rFonts w:ascii="方正小标宋简体" w:eastAsia="方正小标宋简体" w:hAnsi="黑体" w:hint="eastAsia"/>
          <w:color w:val="000000"/>
          <w:sz w:val="44"/>
          <w:szCs w:val="44"/>
        </w:rPr>
        <w:t>选</w:t>
      </w:r>
      <w:r w:rsidRPr="00C04935">
        <w:rPr>
          <w:rFonts w:ascii="方正小标宋简体" w:eastAsia="方正小标宋简体" w:hAnsi="黑体" w:hint="eastAsia"/>
          <w:color w:val="000000"/>
          <w:sz w:val="44"/>
          <w:szCs w:val="44"/>
        </w:rPr>
        <w:t>办法</w:t>
      </w:r>
    </w:p>
    <w:p w14:paraId="744AAC34" w14:textId="77777777" w:rsidR="00210989" w:rsidRDefault="00210989" w:rsidP="00210989">
      <w:pPr>
        <w:ind w:firstLineChars="200" w:firstLine="624"/>
        <w:jc w:val="both"/>
        <w:rPr>
          <w:rFonts w:ascii="仿宋_GB2312"/>
        </w:rPr>
      </w:pPr>
      <w:r>
        <w:rPr>
          <w:rFonts w:ascii="仿宋_GB2312" w:hint="eastAsia"/>
        </w:rPr>
        <w:t>为规范我院研究生优秀奖学金的评选工作，鼓励学生勤奋学习，全面发展，根据学校有关规定和捐赠优秀奖学金的要求，结合我院实际，特制定本办法。</w:t>
      </w:r>
    </w:p>
    <w:p w14:paraId="6FBD4DFC" w14:textId="77777777" w:rsidR="00210989" w:rsidRDefault="00210989" w:rsidP="00210989">
      <w:pPr>
        <w:ind w:firstLineChars="200" w:firstLine="624"/>
        <w:jc w:val="both"/>
        <w:rPr>
          <w:rFonts w:ascii="黑体" w:eastAsia="黑体" w:hAnsi="黑体"/>
        </w:rPr>
      </w:pPr>
      <w:r>
        <w:rPr>
          <w:rFonts w:ascii="黑体" w:eastAsia="黑体" w:hAnsi="黑体" w:hint="eastAsia"/>
        </w:rPr>
        <w:t>一、优秀奖学金的种类</w:t>
      </w:r>
    </w:p>
    <w:p w14:paraId="4C65A991" w14:textId="77777777" w:rsidR="00210989" w:rsidRDefault="00210989" w:rsidP="00210989">
      <w:pPr>
        <w:ind w:firstLineChars="200" w:firstLine="624"/>
        <w:jc w:val="both"/>
        <w:rPr>
          <w:rFonts w:ascii="仿宋_GB2312"/>
        </w:rPr>
      </w:pPr>
      <w:r>
        <w:rPr>
          <w:rFonts w:ascii="仿宋_GB2312" w:hint="eastAsia"/>
        </w:rPr>
        <w:t>社会各界在学校、学院设立的捐赠优秀奖学金（以下简称优秀奖学金）</w:t>
      </w:r>
    </w:p>
    <w:p w14:paraId="7327049A" w14:textId="77777777" w:rsidR="00210989" w:rsidRDefault="00210989" w:rsidP="00210989">
      <w:pPr>
        <w:ind w:firstLineChars="200" w:firstLine="624"/>
        <w:jc w:val="both"/>
        <w:rPr>
          <w:rFonts w:ascii="黑体" w:eastAsia="黑体" w:hAnsi="黑体"/>
        </w:rPr>
      </w:pPr>
      <w:r>
        <w:rPr>
          <w:rFonts w:ascii="黑体" w:eastAsia="黑体" w:hAnsi="黑体" w:hint="eastAsia"/>
        </w:rPr>
        <w:t>二、参评资格</w:t>
      </w:r>
    </w:p>
    <w:p w14:paraId="3AE87B7C" w14:textId="77777777" w:rsidR="00210989" w:rsidRDefault="00210989" w:rsidP="00210989">
      <w:pPr>
        <w:ind w:firstLineChars="200" w:firstLine="624"/>
        <w:jc w:val="both"/>
        <w:rPr>
          <w:rFonts w:ascii="仿宋_GB2312"/>
        </w:rPr>
      </w:pPr>
      <w:r>
        <w:rPr>
          <w:rFonts w:ascii="仿宋_GB2312" w:hint="eastAsia"/>
        </w:rPr>
        <w:t>（一）除港澳台学生、国际学生及委托培养学生外，我院学制内已注册的非在职全日制研究生均有资格申请。除研究生奖助金外，同一学年度原则上只可获得一项奖学金。</w:t>
      </w:r>
    </w:p>
    <w:p w14:paraId="03D6217D" w14:textId="77777777" w:rsidR="00210989" w:rsidRDefault="00210989" w:rsidP="00210989">
      <w:pPr>
        <w:ind w:firstLineChars="200" w:firstLine="624"/>
        <w:jc w:val="both"/>
        <w:rPr>
          <w:rFonts w:ascii="仿宋_GB2312"/>
        </w:rPr>
      </w:pPr>
      <w:bookmarkStart w:id="0" w:name="_Hlk115947822"/>
      <w:r>
        <w:rPr>
          <w:rFonts w:ascii="仿宋_GB2312" w:hint="eastAsia"/>
        </w:rPr>
        <w:t>参评优秀奖学金的研究生须符合学校通知的评选基本条件，且原则上参评年度应有参加社会公益活动的经历，服务时长不少于</w:t>
      </w:r>
      <w:r>
        <w:rPr>
          <w:rFonts w:ascii="仿宋_GB2312"/>
        </w:rPr>
        <w:t>25</w:t>
      </w:r>
      <w:r>
        <w:rPr>
          <w:rFonts w:ascii="仿宋_GB2312" w:hint="eastAsia"/>
        </w:rPr>
        <w:t>小时。</w:t>
      </w:r>
    </w:p>
    <w:bookmarkEnd w:id="0"/>
    <w:p w14:paraId="48CF58EE" w14:textId="77777777" w:rsidR="00210989" w:rsidRDefault="00210989" w:rsidP="00210989">
      <w:pPr>
        <w:ind w:firstLineChars="200" w:firstLine="624"/>
        <w:jc w:val="both"/>
        <w:rPr>
          <w:rFonts w:ascii="仿宋_GB2312"/>
        </w:rPr>
      </w:pPr>
      <w:r>
        <w:rPr>
          <w:rFonts w:ascii="仿宋_GB2312" w:hint="eastAsia"/>
        </w:rPr>
        <w:t>此外，优秀奖学金须同时满足捐赠奖学金协议的相关要求。</w:t>
      </w:r>
    </w:p>
    <w:p w14:paraId="559375DB" w14:textId="77777777" w:rsidR="00210989" w:rsidRDefault="00210989" w:rsidP="00210989">
      <w:pPr>
        <w:ind w:firstLineChars="200" w:firstLine="624"/>
        <w:jc w:val="both"/>
        <w:rPr>
          <w:rFonts w:ascii="仿宋_GB2312"/>
        </w:rPr>
      </w:pPr>
      <w:r>
        <w:rPr>
          <w:rFonts w:ascii="仿宋_GB2312" w:hint="eastAsia"/>
        </w:rPr>
        <w:t>（二）有以下情况之一者不能参加当年优秀奖学金的评定：</w:t>
      </w:r>
    </w:p>
    <w:p w14:paraId="151D32C5" w14:textId="0D29C3A3" w:rsidR="00210989" w:rsidRDefault="00210989" w:rsidP="00210989">
      <w:pPr>
        <w:ind w:firstLineChars="200" w:firstLine="624"/>
        <w:jc w:val="both"/>
        <w:rPr>
          <w:rFonts w:ascii="仿宋_GB2312"/>
        </w:rPr>
      </w:pPr>
      <w:r>
        <w:rPr>
          <w:rFonts w:ascii="仿宋_GB2312" w:hint="eastAsia"/>
        </w:rPr>
        <w:t>1.</w:t>
      </w:r>
      <w:r>
        <w:rPr>
          <w:rFonts w:ascii="仿宋_GB2312"/>
        </w:rPr>
        <w:t xml:space="preserve"> </w:t>
      </w:r>
      <w:r>
        <w:rPr>
          <w:rFonts w:ascii="仿宋_GB2312" w:hint="eastAsia"/>
        </w:rPr>
        <w:t>在申请资料中弄虚作假者；</w:t>
      </w:r>
    </w:p>
    <w:p w14:paraId="1C316BBD" w14:textId="1643057B" w:rsidR="00210989" w:rsidRDefault="00210989" w:rsidP="00210989">
      <w:pPr>
        <w:ind w:firstLineChars="200" w:firstLine="624"/>
        <w:jc w:val="both"/>
        <w:rPr>
          <w:rFonts w:ascii="仿宋_GB2312"/>
        </w:rPr>
      </w:pPr>
      <w:r>
        <w:rPr>
          <w:rFonts w:ascii="仿宋_GB2312" w:hint="eastAsia"/>
        </w:rPr>
        <w:t>2.</w:t>
      </w:r>
      <w:r>
        <w:rPr>
          <w:rFonts w:ascii="仿宋_GB2312"/>
        </w:rPr>
        <w:t xml:space="preserve"> </w:t>
      </w:r>
      <w:r>
        <w:rPr>
          <w:rFonts w:ascii="仿宋_GB2312" w:hint="eastAsia"/>
        </w:rPr>
        <w:t>参评年度违反校纪校规受到纪律处分者；</w:t>
      </w:r>
    </w:p>
    <w:p w14:paraId="2EFEDFAB" w14:textId="2435FB2E" w:rsidR="00210989" w:rsidRDefault="00210989" w:rsidP="00210989">
      <w:pPr>
        <w:ind w:firstLineChars="200" w:firstLine="624"/>
        <w:jc w:val="both"/>
        <w:rPr>
          <w:rFonts w:ascii="仿宋_GB2312"/>
        </w:rPr>
      </w:pPr>
      <w:r>
        <w:rPr>
          <w:rFonts w:ascii="仿宋_GB2312" w:hint="eastAsia"/>
        </w:rPr>
        <w:t>3.</w:t>
      </w:r>
      <w:r>
        <w:rPr>
          <w:rFonts w:ascii="仿宋_GB2312"/>
        </w:rPr>
        <w:t xml:space="preserve"> </w:t>
      </w:r>
      <w:r>
        <w:rPr>
          <w:rFonts w:ascii="仿宋_GB2312" w:hint="eastAsia"/>
        </w:rPr>
        <w:t>参评年度有抄袭剽窃、弄虚作假等学术不端行为经查证属实者；</w:t>
      </w:r>
    </w:p>
    <w:p w14:paraId="02D76AD5" w14:textId="45F1CFBA" w:rsidR="00210989" w:rsidRDefault="00210989" w:rsidP="00210989">
      <w:pPr>
        <w:ind w:firstLineChars="200" w:firstLine="624"/>
        <w:jc w:val="both"/>
        <w:rPr>
          <w:rFonts w:ascii="仿宋_GB2312"/>
        </w:rPr>
      </w:pPr>
      <w:r>
        <w:rPr>
          <w:rFonts w:ascii="仿宋_GB2312" w:hint="eastAsia"/>
        </w:rPr>
        <w:t>4.</w:t>
      </w:r>
      <w:r>
        <w:rPr>
          <w:rFonts w:ascii="仿宋_GB2312"/>
        </w:rPr>
        <w:t xml:space="preserve"> </w:t>
      </w:r>
      <w:r>
        <w:rPr>
          <w:rFonts w:ascii="仿宋_GB2312" w:hint="eastAsia"/>
        </w:rPr>
        <w:t>未能完成培养计划所规定的内容或未通过考核者；</w:t>
      </w:r>
    </w:p>
    <w:p w14:paraId="1D2A1A57" w14:textId="68BAFF5D" w:rsidR="00210989" w:rsidRDefault="00210989" w:rsidP="00210989">
      <w:pPr>
        <w:ind w:firstLineChars="200" w:firstLine="624"/>
        <w:jc w:val="both"/>
        <w:rPr>
          <w:rFonts w:ascii="仿宋_GB2312"/>
        </w:rPr>
      </w:pPr>
      <w:r>
        <w:rPr>
          <w:rFonts w:ascii="仿宋_GB2312"/>
        </w:rPr>
        <w:lastRenderedPageBreak/>
        <w:t>5.</w:t>
      </w:r>
      <w:r>
        <w:rPr>
          <w:rFonts w:ascii="仿宋_GB2312"/>
        </w:rPr>
        <w:t xml:space="preserve"> </w:t>
      </w:r>
      <w:proofErr w:type="gramStart"/>
      <w:r>
        <w:rPr>
          <w:rFonts w:ascii="仿宋_GB2312" w:hint="eastAsia"/>
        </w:rPr>
        <w:t>参评学</w:t>
      </w:r>
      <w:proofErr w:type="gramEnd"/>
      <w:r>
        <w:rPr>
          <w:rFonts w:ascii="仿宋_GB2312" w:hint="eastAsia"/>
        </w:rPr>
        <w:t>年度课程成绩单科低于7</w:t>
      </w:r>
      <w:r>
        <w:rPr>
          <w:rFonts w:ascii="仿宋_GB2312"/>
        </w:rPr>
        <w:t>5</w:t>
      </w:r>
      <w:r>
        <w:rPr>
          <w:rFonts w:ascii="仿宋_GB2312" w:hint="eastAsia"/>
        </w:rPr>
        <w:t>分或补考、重考者。</w:t>
      </w:r>
    </w:p>
    <w:p w14:paraId="73412E7B" w14:textId="68E38918" w:rsidR="00210989" w:rsidRPr="00EC7A62" w:rsidRDefault="00210989" w:rsidP="00210989">
      <w:pPr>
        <w:ind w:left="640"/>
        <w:jc w:val="both"/>
        <w:rPr>
          <w:rFonts w:ascii="仿宋_GB2312"/>
        </w:rPr>
      </w:pPr>
      <w:r>
        <w:rPr>
          <w:rFonts w:ascii="仿宋_GB2312"/>
        </w:rPr>
        <w:t>6.</w:t>
      </w:r>
      <w:r>
        <w:rPr>
          <w:rFonts w:ascii="仿宋_GB2312"/>
        </w:rPr>
        <w:t xml:space="preserve"> </w:t>
      </w:r>
      <w:r w:rsidRPr="00EC7A62">
        <w:rPr>
          <w:rFonts w:ascii="仿宋_GB2312" w:hint="eastAsia"/>
        </w:rPr>
        <w:t>在科研工作中，违反工作程序，导致严重后果者；</w:t>
      </w:r>
    </w:p>
    <w:p w14:paraId="26A12257" w14:textId="7C0F56A6" w:rsidR="00210989" w:rsidRPr="00122766" w:rsidRDefault="00210989" w:rsidP="00210989">
      <w:pPr>
        <w:ind w:firstLineChars="200" w:firstLine="624"/>
        <w:jc w:val="both"/>
        <w:rPr>
          <w:rFonts w:ascii="仿宋_GB2312"/>
        </w:rPr>
      </w:pPr>
      <w:r>
        <w:rPr>
          <w:rFonts w:ascii="仿宋_GB2312"/>
        </w:rPr>
        <w:t>7.</w:t>
      </w:r>
      <w:r>
        <w:rPr>
          <w:rFonts w:ascii="仿宋_GB2312"/>
        </w:rPr>
        <w:t xml:space="preserve"> </w:t>
      </w:r>
      <w:r w:rsidRPr="00122766">
        <w:rPr>
          <w:rFonts w:ascii="仿宋_GB2312" w:hint="eastAsia"/>
        </w:rPr>
        <w:t>党员在当年党支部民主评议中，结果为基本合格及以下等级者；</w:t>
      </w:r>
      <w:r>
        <w:rPr>
          <w:rFonts w:ascii="仿宋_GB2312" w:hint="eastAsia"/>
        </w:rPr>
        <w:t>团员在当年团员教育评议中，结果为基本合格及以下等级者；</w:t>
      </w:r>
    </w:p>
    <w:p w14:paraId="0EAF2E9D" w14:textId="737C24F3" w:rsidR="00210989" w:rsidRPr="00122766" w:rsidRDefault="00210989" w:rsidP="00210989">
      <w:pPr>
        <w:ind w:firstLineChars="200" w:firstLine="624"/>
        <w:jc w:val="both"/>
        <w:rPr>
          <w:rFonts w:ascii="仿宋_GB2312"/>
        </w:rPr>
      </w:pPr>
      <w:r>
        <w:rPr>
          <w:rFonts w:ascii="仿宋_GB2312"/>
        </w:rPr>
        <w:t>8</w:t>
      </w:r>
      <w:r w:rsidRPr="00122766">
        <w:rPr>
          <w:rFonts w:ascii="仿宋_GB2312"/>
        </w:rPr>
        <w:t>.</w:t>
      </w:r>
      <w:r>
        <w:rPr>
          <w:rFonts w:ascii="仿宋_GB2312"/>
        </w:rPr>
        <w:t xml:space="preserve"> </w:t>
      </w:r>
      <w:r w:rsidRPr="00122766">
        <w:rPr>
          <w:rFonts w:ascii="仿宋_GB2312" w:hint="eastAsia"/>
        </w:rPr>
        <w:t>违反宿舍或实验室有关消防安全管理规定，屡教不改者；</w:t>
      </w:r>
    </w:p>
    <w:p w14:paraId="719BE9B1" w14:textId="7CA267D9" w:rsidR="00210989" w:rsidRPr="00122766" w:rsidRDefault="00210989" w:rsidP="00210989">
      <w:pPr>
        <w:ind w:firstLineChars="200" w:firstLine="624"/>
        <w:jc w:val="both"/>
        <w:rPr>
          <w:rFonts w:ascii="仿宋_GB2312"/>
        </w:rPr>
      </w:pPr>
      <w:r>
        <w:rPr>
          <w:rFonts w:ascii="仿宋_GB2312"/>
        </w:rPr>
        <w:t>9.</w:t>
      </w:r>
      <w:r>
        <w:rPr>
          <w:rFonts w:ascii="仿宋_GB2312"/>
        </w:rPr>
        <w:t xml:space="preserve"> </w:t>
      </w:r>
      <w:r w:rsidRPr="00122766">
        <w:rPr>
          <w:rFonts w:ascii="仿宋_GB2312" w:hint="eastAsia"/>
        </w:rPr>
        <w:t>发布或传播危害国家统一、民族团结和社会稳定言论，组织或参与非法集会、游行、示威等活动，不听劝阻者；张贴、投递、散发非法宣传品，散播虚假或有害信息扰乱公共秩序者；</w:t>
      </w:r>
    </w:p>
    <w:p w14:paraId="05610F09" w14:textId="7D76ED7C" w:rsidR="00210989" w:rsidRPr="00122766" w:rsidRDefault="00210989" w:rsidP="00210989">
      <w:pPr>
        <w:widowControl/>
        <w:ind w:firstLineChars="200" w:firstLine="624"/>
        <w:jc w:val="both"/>
        <w:rPr>
          <w:rFonts w:ascii="仿宋_GB2312"/>
        </w:rPr>
      </w:pPr>
      <w:r w:rsidRPr="00790960">
        <w:rPr>
          <w:rFonts w:ascii="仿宋_GB2312"/>
        </w:rPr>
        <w:t>10.</w:t>
      </w:r>
      <w:r>
        <w:rPr>
          <w:rFonts w:ascii="仿宋_GB2312"/>
        </w:rPr>
        <w:t xml:space="preserve"> </w:t>
      </w:r>
      <w:r w:rsidRPr="00790960">
        <w:rPr>
          <w:rFonts w:ascii="仿宋_GB2312" w:hint="eastAsia"/>
        </w:rPr>
        <w:t>违反国家网络安全法及有关保密规定者；利用网络制作、复制、查阅和传播虚假信息、不良信息或非法信息，经批评教育不改者；通过信息网络发表、传播影响学校稳定，有损学校权益的言论、文章、影音资料者。</w:t>
      </w:r>
    </w:p>
    <w:p w14:paraId="778A76C0" w14:textId="56819F6A" w:rsidR="00210989" w:rsidRPr="009A68EE" w:rsidRDefault="00210989" w:rsidP="00210989">
      <w:pPr>
        <w:widowControl/>
        <w:ind w:firstLineChars="200" w:firstLine="624"/>
        <w:jc w:val="both"/>
        <w:rPr>
          <w:rFonts w:ascii="仿宋_GB2312"/>
        </w:rPr>
      </w:pPr>
      <w:r w:rsidRPr="00EC7A62">
        <w:rPr>
          <w:rFonts w:ascii="仿宋_GB2312"/>
        </w:rPr>
        <w:t>1</w:t>
      </w:r>
      <w:r>
        <w:rPr>
          <w:rFonts w:ascii="仿宋_GB2312"/>
        </w:rPr>
        <w:t>1</w:t>
      </w:r>
      <w:r w:rsidRPr="00EC7A62">
        <w:rPr>
          <w:rFonts w:ascii="仿宋_GB2312"/>
        </w:rPr>
        <w:t>.</w:t>
      </w:r>
      <w:r>
        <w:rPr>
          <w:rFonts w:ascii="仿宋_GB2312"/>
        </w:rPr>
        <w:t xml:space="preserve"> </w:t>
      </w:r>
      <w:r w:rsidRPr="00EC7A62">
        <w:rPr>
          <w:rFonts w:ascii="仿宋_GB2312" w:hint="eastAsia"/>
        </w:rPr>
        <w:t>导师及研究生培养单位根据相关规定认定的不予资助的其他情形。</w:t>
      </w:r>
    </w:p>
    <w:p w14:paraId="15FAA395" w14:textId="77777777" w:rsidR="00210989" w:rsidRDefault="00210989" w:rsidP="00210989">
      <w:pPr>
        <w:ind w:firstLineChars="200" w:firstLine="624"/>
        <w:jc w:val="both"/>
        <w:rPr>
          <w:rFonts w:ascii="黑体" w:eastAsia="黑体" w:hAnsi="黑体"/>
        </w:rPr>
      </w:pPr>
      <w:r>
        <w:rPr>
          <w:rFonts w:ascii="黑体" w:eastAsia="黑体" w:hAnsi="黑体" w:hint="eastAsia"/>
        </w:rPr>
        <w:t>三、评定程序</w:t>
      </w:r>
    </w:p>
    <w:p w14:paraId="4B623A1C" w14:textId="77777777" w:rsidR="00210989" w:rsidRDefault="00210989" w:rsidP="00210989">
      <w:pPr>
        <w:ind w:firstLineChars="200" w:firstLine="624"/>
        <w:jc w:val="both"/>
        <w:rPr>
          <w:rFonts w:ascii="仿宋_GB2312"/>
        </w:rPr>
      </w:pPr>
      <w:r>
        <w:rPr>
          <w:rFonts w:ascii="仿宋_GB2312" w:hint="eastAsia"/>
        </w:rPr>
        <w:t>与学院研究生奖助金评选程序一致，其中学院研究生奖助学金评审委员会确定拟获奖名单和等级，在学院公示不少于5个工作日，后上报学校。最终获奖名单由学校公布为准。</w:t>
      </w:r>
    </w:p>
    <w:p w14:paraId="125C19BE" w14:textId="77777777" w:rsidR="00210989" w:rsidRDefault="00210989" w:rsidP="00210989">
      <w:pPr>
        <w:ind w:firstLineChars="200" w:firstLine="624"/>
        <w:jc w:val="both"/>
        <w:rPr>
          <w:rFonts w:ascii="黑体" w:eastAsia="黑体" w:hAnsi="黑体"/>
        </w:rPr>
      </w:pPr>
      <w:r>
        <w:rPr>
          <w:rFonts w:ascii="黑体" w:eastAsia="黑体" w:hAnsi="黑体" w:hint="eastAsia"/>
        </w:rPr>
        <w:t>四、评分细则</w:t>
      </w:r>
    </w:p>
    <w:p w14:paraId="72545221" w14:textId="77777777" w:rsidR="00210989" w:rsidRDefault="00210989" w:rsidP="00210989">
      <w:pPr>
        <w:ind w:firstLineChars="200" w:firstLine="624"/>
        <w:jc w:val="both"/>
        <w:rPr>
          <w:rFonts w:ascii="仿宋_GB2312"/>
        </w:rPr>
      </w:pPr>
      <w:r>
        <w:rPr>
          <w:rFonts w:ascii="仿宋_GB2312" w:hint="eastAsia"/>
        </w:rPr>
        <w:t>优先推荐思想政治素养高、道德品行端正，且积极参加科研活动，在学术研究中有特别突出贡献者，并取得以下成果者优先：在专业核心期刊发表研究论文一篇以上（</w:t>
      </w:r>
      <w:r w:rsidRPr="007A5ED9">
        <w:rPr>
          <w:rFonts w:hint="eastAsia"/>
          <w:szCs w:val="32"/>
        </w:rPr>
        <w:t>每篇论文</w:t>
      </w:r>
      <w:proofErr w:type="gramStart"/>
      <w:r w:rsidRPr="007A5ED9">
        <w:rPr>
          <w:rFonts w:hint="eastAsia"/>
          <w:szCs w:val="32"/>
        </w:rPr>
        <w:t>只计前三位</w:t>
      </w:r>
      <w:proofErr w:type="gramEnd"/>
      <w:r w:rsidRPr="007A5ED9">
        <w:rPr>
          <w:rFonts w:hint="eastAsia"/>
          <w:szCs w:val="32"/>
        </w:rPr>
        <w:t>作</w:t>
      </w:r>
      <w:r w:rsidRPr="007A5ED9">
        <w:rPr>
          <w:rFonts w:hint="eastAsia"/>
          <w:szCs w:val="32"/>
        </w:rPr>
        <w:lastRenderedPageBreak/>
        <w:t>者；</w:t>
      </w:r>
      <w:r>
        <w:rPr>
          <w:rFonts w:hint="eastAsia"/>
          <w:szCs w:val="32"/>
        </w:rPr>
        <w:t>学生只算两位；</w:t>
      </w:r>
      <w:proofErr w:type="gramStart"/>
      <w:r>
        <w:rPr>
          <w:rFonts w:hint="eastAsia"/>
          <w:szCs w:val="32"/>
        </w:rPr>
        <w:t>若学</w:t>
      </w:r>
      <w:proofErr w:type="gramEnd"/>
      <w:r>
        <w:rPr>
          <w:rFonts w:hint="eastAsia"/>
          <w:szCs w:val="32"/>
        </w:rPr>
        <w:t>生导师不在作者列表，须由导师出具知情同意书</w:t>
      </w:r>
      <w:r>
        <w:rPr>
          <w:rFonts w:ascii="仿宋_GB2312" w:hint="eastAsia"/>
        </w:rPr>
        <w:t>）；或有重要科技成果（须经有关部门认证）；或获得省级及以上奖励者。</w:t>
      </w:r>
    </w:p>
    <w:p w14:paraId="27DFC077" w14:textId="0A5FE810" w:rsidR="00210989" w:rsidRPr="000B6704" w:rsidRDefault="00210989" w:rsidP="00210989">
      <w:pPr>
        <w:ind w:firstLineChars="200" w:firstLine="624"/>
        <w:jc w:val="both"/>
        <w:rPr>
          <w:color w:val="FF0000"/>
          <w:szCs w:val="32"/>
        </w:rPr>
      </w:pPr>
      <w:r>
        <w:rPr>
          <w:rFonts w:ascii="仿宋_GB2312" w:hAnsi="ˎ̥" w:hint="eastAsia"/>
          <w:szCs w:val="32"/>
        </w:rPr>
        <w:t>优秀奖学金附加分的计算方法详见《计算机学院研究生奖助金评选办法》第七章</w:t>
      </w:r>
      <w:r w:rsidR="00E86139">
        <w:rPr>
          <w:rFonts w:ascii="仿宋_GB2312" w:hAnsi="ˎ̥" w:hint="eastAsia"/>
          <w:szCs w:val="32"/>
        </w:rPr>
        <w:t>评定</w:t>
      </w:r>
      <w:r>
        <w:rPr>
          <w:rFonts w:ascii="仿宋_GB2312" w:hAnsi="ˎ̥" w:hint="eastAsia"/>
          <w:szCs w:val="32"/>
        </w:rPr>
        <w:t>细则，附加分</w:t>
      </w:r>
      <w:r w:rsidRPr="00132D14">
        <w:rPr>
          <w:rFonts w:hint="eastAsia"/>
          <w:szCs w:val="32"/>
        </w:rPr>
        <w:t>仅作为学院研究生奖助学金评审委员会评议的基础</w:t>
      </w:r>
      <w:r>
        <w:rPr>
          <w:rFonts w:hint="eastAsia"/>
          <w:szCs w:val="32"/>
        </w:rPr>
        <w:t>，</w:t>
      </w:r>
      <w:r w:rsidRPr="00132D14">
        <w:rPr>
          <w:rFonts w:hint="eastAsia"/>
          <w:szCs w:val="32"/>
        </w:rPr>
        <w:t>最终推荐顺序由评审委员会评议而定。</w:t>
      </w:r>
    </w:p>
    <w:p w14:paraId="4DE74E1A" w14:textId="77777777" w:rsidR="00210989" w:rsidRDefault="00210989" w:rsidP="00210989">
      <w:pPr>
        <w:ind w:firstLineChars="200" w:firstLine="624"/>
        <w:jc w:val="both"/>
        <w:rPr>
          <w:rFonts w:ascii="黑体" w:eastAsia="黑体" w:hAnsi="黑体"/>
        </w:rPr>
      </w:pPr>
      <w:r>
        <w:rPr>
          <w:rFonts w:ascii="黑体" w:eastAsia="黑体" w:hAnsi="黑体" w:hint="eastAsia"/>
        </w:rPr>
        <w:t>五、其他</w:t>
      </w:r>
    </w:p>
    <w:p w14:paraId="3DAC101D" w14:textId="1C566ACE" w:rsidR="00210989" w:rsidRPr="00790960" w:rsidRDefault="00210989" w:rsidP="00210989">
      <w:pPr>
        <w:ind w:firstLineChars="200" w:firstLine="624"/>
        <w:jc w:val="both"/>
        <w:rPr>
          <w:szCs w:val="32"/>
        </w:rPr>
      </w:pPr>
      <w:r>
        <w:rPr>
          <w:rFonts w:hint="eastAsia"/>
          <w:szCs w:val="32"/>
        </w:rPr>
        <w:t>1.</w:t>
      </w:r>
      <w:r w:rsidR="00E86139">
        <w:rPr>
          <w:szCs w:val="32"/>
        </w:rPr>
        <w:t xml:space="preserve"> </w:t>
      </w:r>
      <w:r>
        <w:rPr>
          <w:rFonts w:hint="eastAsia"/>
          <w:szCs w:val="32"/>
        </w:rPr>
        <w:t>参评者的科研成果的第一署名单位应为中山大学计算机学院；</w:t>
      </w:r>
      <w:r w:rsidRPr="003D0A33">
        <w:rPr>
          <w:rFonts w:hint="eastAsia"/>
          <w:szCs w:val="32"/>
        </w:rPr>
        <w:t>如开展交叉学科研究所发表论文的第一作者的单位为中山大学其他单位</w:t>
      </w:r>
      <w:r>
        <w:rPr>
          <w:rFonts w:hint="eastAsia"/>
          <w:szCs w:val="32"/>
        </w:rPr>
        <w:t>的</w:t>
      </w:r>
      <w:r w:rsidRPr="003D0A33">
        <w:rPr>
          <w:rFonts w:hint="eastAsia"/>
          <w:szCs w:val="32"/>
        </w:rPr>
        <w:t>，可</w:t>
      </w:r>
      <w:r>
        <w:rPr>
          <w:rFonts w:hint="eastAsia"/>
          <w:szCs w:val="32"/>
        </w:rPr>
        <w:t>予以认定</w:t>
      </w:r>
      <w:r w:rsidRPr="003D0A33">
        <w:rPr>
          <w:rFonts w:hint="eastAsia"/>
          <w:szCs w:val="32"/>
        </w:rPr>
        <w:t>；交叉学科</w:t>
      </w:r>
      <w:r>
        <w:rPr>
          <w:rFonts w:hint="eastAsia"/>
          <w:szCs w:val="32"/>
        </w:rPr>
        <w:t>研究</w:t>
      </w:r>
      <w:r w:rsidRPr="003D0A33">
        <w:rPr>
          <w:rFonts w:hint="eastAsia"/>
          <w:szCs w:val="32"/>
        </w:rPr>
        <w:t>排除计算机大类、通信、控制学科内的合作，其他的提交奖助金评审委员会议定</w:t>
      </w:r>
      <w:r>
        <w:rPr>
          <w:rFonts w:hint="eastAsia"/>
          <w:szCs w:val="32"/>
        </w:rPr>
        <w:t>。</w:t>
      </w:r>
    </w:p>
    <w:p w14:paraId="0CF30C1E" w14:textId="3A4C3522" w:rsidR="00210989" w:rsidRDefault="00210989" w:rsidP="00210989">
      <w:pPr>
        <w:ind w:firstLineChars="200" w:firstLine="624"/>
        <w:jc w:val="both"/>
        <w:rPr>
          <w:szCs w:val="32"/>
        </w:rPr>
      </w:pPr>
      <w:r w:rsidRPr="00790960">
        <w:rPr>
          <w:rFonts w:hint="eastAsia"/>
          <w:szCs w:val="32"/>
        </w:rPr>
        <w:t>2</w:t>
      </w:r>
      <w:r>
        <w:rPr>
          <w:rFonts w:ascii="黑体" w:eastAsia="黑体" w:hAnsi="黑体"/>
        </w:rPr>
        <w:t>.</w:t>
      </w:r>
      <w:r w:rsidR="00E86139">
        <w:rPr>
          <w:rFonts w:ascii="黑体" w:eastAsia="黑体" w:hAnsi="黑体"/>
        </w:rPr>
        <w:t xml:space="preserve"> </w:t>
      </w:r>
      <w:r>
        <w:rPr>
          <w:rFonts w:hint="eastAsia"/>
          <w:szCs w:val="32"/>
        </w:rPr>
        <w:t>曾获得研究生国家奖学金、捐赠奖学金的学生，上次申报使用过的成果材料此次不可再使用；研究生期间未用于参评的材料可累加使用。</w:t>
      </w:r>
    </w:p>
    <w:p w14:paraId="63249DBC" w14:textId="189F1A18" w:rsidR="00210989" w:rsidRDefault="00210989" w:rsidP="00210989">
      <w:pPr>
        <w:ind w:firstLineChars="200" w:firstLine="624"/>
        <w:jc w:val="both"/>
        <w:rPr>
          <w:szCs w:val="32"/>
        </w:rPr>
      </w:pPr>
      <w:r>
        <w:rPr>
          <w:rFonts w:hint="eastAsia"/>
          <w:szCs w:val="32"/>
        </w:rPr>
        <w:t>3.</w:t>
      </w:r>
      <w:r w:rsidR="00E86139">
        <w:rPr>
          <w:szCs w:val="32"/>
        </w:rPr>
        <w:t xml:space="preserve"> </w:t>
      </w:r>
      <w:r>
        <w:rPr>
          <w:rFonts w:hint="eastAsia"/>
          <w:szCs w:val="32"/>
        </w:rPr>
        <w:t>以正式刊出的论文为准，未发表但已录用的论文须有正式录用证明发表后，需要补交论文目录、首页。</w:t>
      </w:r>
      <w:r>
        <w:rPr>
          <w:szCs w:val="32"/>
        </w:rPr>
        <w:t>如提交的证明材料不是编辑部的原件，或原件无加盖公章，则必须要由导师签名证实</w:t>
      </w:r>
      <w:r>
        <w:rPr>
          <w:rFonts w:hint="eastAsia"/>
          <w:szCs w:val="32"/>
        </w:rPr>
        <w:t>。</w:t>
      </w:r>
    </w:p>
    <w:p w14:paraId="0EC4100A" w14:textId="77777777" w:rsidR="00210989" w:rsidRDefault="00210989" w:rsidP="00210989">
      <w:pPr>
        <w:ind w:firstLineChars="200" w:firstLine="624"/>
        <w:jc w:val="both"/>
        <w:rPr>
          <w:szCs w:val="32"/>
        </w:rPr>
      </w:pPr>
      <w:bookmarkStart w:id="1" w:name="_Hlk115948014"/>
      <w:r>
        <w:rPr>
          <w:rFonts w:hint="eastAsia"/>
          <w:szCs w:val="32"/>
        </w:rPr>
        <w:t>4</w:t>
      </w:r>
      <w:r>
        <w:rPr>
          <w:szCs w:val="32"/>
        </w:rPr>
        <w:t>.</w:t>
      </w:r>
      <w:r w:rsidRPr="009076CA">
        <w:rPr>
          <w:rFonts w:hint="eastAsia"/>
        </w:rPr>
        <w:t xml:space="preserve"> </w:t>
      </w:r>
      <w:r w:rsidRPr="00394F97">
        <w:rPr>
          <w:rFonts w:hint="eastAsia"/>
          <w:szCs w:val="32"/>
        </w:rPr>
        <w:t>社会公益</w:t>
      </w:r>
      <w:r>
        <w:rPr>
          <w:rFonts w:hint="eastAsia"/>
          <w:szCs w:val="32"/>
        </w:rPr>
        <w:t>活动</w:t>
      </w:r>
      <w:r w:rsidRPr="009076CA">
        <w:rPr>
          <w:rFonts w:hint="eastAsia"/>
          <w:szCs w:val="32"/>
        </w:rPr>
        <w:t>认定标准：</w:t>
      </w:r>
      <w:proofErr w:type="gramStart"/>
      <w:r>
        <w:rPr>
          <w:rFonts w:ascii="仿宋_GB2312" w:hint="eastAsia"/>
        </w:rPr>
        <w:t>学生公益</w:t>
      </w:r>
      <w:proofErr w:type="gramEnd"/>
      <w:r>
        <w:rPr>
          <w:rFonts w:ascii="仿宋_GB2312" w:hint="eastAsia"/>
        </w:rPr>
        <w:t>活动的经历由组织公益活动的单位或公益活动所服务的对象进行认证。</w:t>
      </w:r>
      <w:r w:rsidRPr="009076CA">
        <w:rPr>
          <w:rFonts w:hint="eastAsia"/>
          <w:szCs w:val="32"/>
        </w:rPr>
        <w:t>认定需要提供书面证明，只认定本校内以及校外正规</w:t>
      </w:r>
      <w:proofErr w:type="gramStart"/>
      <w:r w:rsidRPr="009076CA">
        <w:rPr>
          <w:rFonts w:hint="eastAsia"/>
          <w:szCs w:val="32"/>
        </w:rPr>
        <w:t>专业公益</w:t>
      </w:r>
      <w:proofErr w:type="gramEnd"/>
      <w:r w:rsidRPr="009076CA">
        <w:rPr>
          <w:rFonts w:hint="eastAsia"/>
          <w:szCs w:val="32"/>
        </w:rPr>
        <w:t>服务机构出具的公益服务证明</w:t>
      </w:r>
      <w:r>
        <w:rPr>
          <w:rFonts w:hint="eastAsia"/>
          <w:szCs w:val="32"/>
        </w:rPr>
        <w:t>（如</w:t>
      </w:r>
      <w:proofErr w:type="spellStart"/>
      <w:r>
        <w:rPr>
          <w:rFonts w:hint="eastAsia"/>
          <w:szCs w:val="32"/>
        </w:rPr>
        <w:t>i</w:t>
      </w:r>
      <w:proofErr w:type="spellEnd"/>
      <w:r>
        <w:rPr>
          <w:rFonts w:hint="eastAsia"/>
          <w:szCs w:val="32"/>
        </w:rPr>
        <w:t>志愿）</w:t>
      </w:r>
      <w:r w:rsidRPr="009076CA">
        <w:rPr>
          <w:rFonts w:hint="eastAsia"/>
          <w:szCs w:val="32"/>
        </w:rPr>
        <w:t>，其他单位和个人出具的证明无效。</w:t>
      </w:r>
    </w:p>
    <w:bookmarkEnd w:id="1"/>
    <w:p w14:paraId="12A801D6" w14:textId="77777777" w:rsidR="00210989" w:rsidRPr="00F2050A" w:rsidRDefault="00210989" w:rsidP="00210989">
      <w:pPr>
        <w:ind w:firstLineChars="200" w:firstLine="624"/>
        <w:jc w:val="both"/>
        <w:rPr>
          <w:rFonts w:ascii="黑体" w:eastAsia="黑体" w:hAnsi="黑体"/>
        </w:rPr>
      </w:pPr>
    </w:p>
    <w:p w14:paraId="525B3D0B" w14:textId="77777777" w:rsidR="00210989" w:rsidRPr="00534EA4" w:rsidRDefault="00210989" w:rsidP="00210989">
      <w:pPr>
        <w:ind w:firstLineChars="200" w:firstLine="624"/>
        <w:jc w:val="both"/>
        <w:rPr>
          <w:rFonts w:ascii="仿宋_GB2312" w:hAnsi="ˎ̥"/>
          <w:szCs w:val="32"/>
        </w:rPr>
      </w:pPr>
      <w:r>
        <w:rPr>
          <w:rFonts w:ascii="仿宋_GB2312" w:hAnsi="ˎ̥" w:hint="eastAsia"/>
          <w:szCs w:val="32"/>
        </w:rPr>
        <w:lastRenderedPageBreak/>
        <w:t>本办法由学院研究生奖助学金评审委员会和学院党政联席会审议通过后生效，由学院学生工作办公室负责解释，自</w:t>
      </w:r>
      <w:r w:rsidRPr="00132D14">
        <w:rPr>
          <w:rFonts w:ascii="仿宋_GB2312" w:hAnsi="ˎ̥"/>
          <w:szCs w:val="32"/>
        </w:rPr>
        <w:t>202</w:t>
      </w:r>
      <w:r>
        <w:rPr>
          <w:rFonts w:ascii="仿宋_GB2312" w:hAnsi="ˎ̥"/>
          <w:szCs w:val="32"/>
        </w:rPr>
        <w:t>3</w:t>
      </w:r>
      <w:r>
        <w:rPr>
          <w:rFonts w:ascii="仿宋_GB2312" w:hAnsi="ˎ̥" w:hint="eastAsia"/>
          <w:szCs w:val="32"/>
        </w:rPr>
        <w:t>年起实施。</w:t>
      </w:r>
    </w:p>
    <w:p w14:paraId="770EC3AF" w14:textId="77777777" w:rsidR="00440E94" w:rsidRPr="00210989" w:rsidRDefault="00440E94" w:rsidP="00210989">
      <w:pPr>
        <w:jc w:val="both"/>
        <w:rPr>
          <w:rFonts w:ascii="仿宋_GB2312"/>
        </w:rPr>
      </w:pPr>
    </w:p>
    <w:p w14:paraId="0C76126E" w14:textId="77777777" w:rsidR="00440E94" w:rsidRDefault="00440E94" w:rsidP="00822E94">
      <w:pPr>
        <w:jc w:val="both"/>
        <w:rPr>
          <w:rFonts w:ascii="仿宋_GB2312"/>
        </w:rPr>
      </w:pPr>
    </w:p>
    <w:p w14:paraId="28ADB132" w14:textId="77777777" w:rsidR="00440E94" w:rsidRDefault="00440E94" w:rsidP="00822E94">
      <w:pPr>
        <w:jc w:val="both"/>
        <w:rPr>
          <w:rFonts w:ascii="仿宋_GB2312"/>
        </w:rPr>
      </w:pPr>
    </w:p>
    <w:p w14:paraId="2A739D96" w14:textId="77777777" w:rsidR="00440E94" w:rsidRDefault="00440E94" w:rsidP="00822E94">
      <w:pPr>
        <w:jc w:val="both"/>
        <w:rPr>
          <w:rFonts w:ascii="仿宋_GB2312"/>
        </w:rPr>
      </w:pPr>
    </w:p>
    <w:p w14:paraId="307155D7" w14:textId="77777777" w:rsidR="00440E94" w:rsidRDefault="00440E94" w:rsidP="00822E94">
      <w:pPr>
        <w:jc w:val="both"/>
        <w:rPr>
          <w:rFonts w:ascii="仿宋_GB2312"/>
        </w:rPr>
      </w:pPr>
    </w:p>
    <w:p w14:paraId="06F6E47D" w14:textId="77777777" w:rsidR="00440E94" w:rsidRDefault="00440E94" w:rsidP="00822E94">
      <w:pPr>
        <w:jc w:val="both"/>
        <w:rPr>
          <w:rFonts w:ascii="仿宋_GB2312"/>
        </w:rPr>
      </w:pPr>
    </w:p>
    <w:p w14:paraId="48A8388C" w14:textId="77777777" w:rsidR="00440E94" w:rsidRDefault="00440E94" w:rsidP="00822E94">
      <w:pPr>
        <w:jc w:val="both"/>
        <w:rPr>
          <w:rFonts w:ascii="仿宋_GB2312"/>
        </w:rPr>
      </w:pPr>
    </w:p>
    <w:p w14:paraId="788E21FB" w14:textId="77777777" w:rsidR="00440E94" w:rsidRDefault="00440E94" w:rsidP="00822E94">
      <w:pPr>
        <w:jc w:val="both"/>
        <w:rPr>
          <w:rFonts w:ascii="仿宋_GB2312"/>
        </w:rPr>
      </w:pPr>
    </w:p>
    <w:p w14:paraId="7FBA9330" w14:textId="77777777" w:rsidR="00440E94" w:rsidRDefault="00440E94" w:rsidP="00822E94">
      <w:pPr>
        <w:jc w:val="both"/>
        <w:rPr>
          <w:rFonts w:ascii="仿宋_GB2312"/>
        </w:rPr>
      </w:pPr>
    </w:p>
    <w:p w14:paraId="33ADA621" w14:textId="77777777" w:rsidR="00440E94" w:rsidRDefault="00440E94" w:rsidP="00822E94">
      <w:pPr>
        <w:jc w:val="both"/>
        <w:rPr>
          <w:rFonts w:ascii="仿宋_GB2312"/>
        </w:rPr>
      </w:pPr>
    </w:p>
    <w:p w14:paraId="27CB060C" w14:textId="77777777" w:rsidR="00440E94" w:rsidRDefault="00440E94" w:rsidP="00822E94">
      <w:pPr>
        <w:jc w:val="both"/>
        <w:rPr>
          <w:rFonts w:ascii="仿宋_GB2312"/>
        </w:rPr>
      </w:pPr>
    </w:p>
    <w:p w14:paraId="32B3CDD5" w14:textId="77777777" w:rsidR="00440E94" w:rsidRDefault="00440E94" w:rsidP="00822E94">
      <w:pPr>
        <w:jc w:val="both"/>
        <w:rPr>
          <w:rFonts w:ascii="仿宋_GB2312"/>
        </w:rPr>
      </w:pPr>
    </w:p>
    <w:p w14:paraId="36EC2531" w14:textId="77777777" w:rsidR="00440E94" w:rsidRDefault="00440E94" w:rsidP="00822E94">
      <w:pPr>
        <w:jc w:val="both"/>
        <w:rPr>
          <w:rFonts w:ascii="仿宋_GB2312"/>
        </w:rPr>
      </w:pPr>
    </w:p>
    <w:p w14:paraId="1C5BA737" w14:textId="77777777" w:rsidR="00440E94" w:rsidRDefault="00440E94" w:rsidP="00822E94">
      <w:pPr>
        <w:jc w:val="both"/>
        <w:rPr>
          <w:rFonts w:ascii="仿宋_GB2312"/>
        </w:rPr>
      </w:pPr>
    </w:p>
    <w:p w14:paraId="032A975D" w14:textId="77777777" w:rsidR="00440E94" w:rsidRDefault="00440E94" w:rsidP="00822E94">
      <w:pPr>
        <w:jc w:val="both"/>
        <w:rPr>
          <w:rFonts w:ascii="仿宋_GB2312"/>
        </w:rPr>
      </w:pPr>
    </w:p>
    <w:p w14:paraId="13FD8EF9" w14:textId="77777777" w:rsidR="00440E94" w:rsidRDefault="00440E94" w:rsidP="00822E94">
      <w:pPr>
        <w:jc w:val="both"/>
        <w:rPr>
          <w:rFonts w:ascii="仿宋_GB2312"/>
        </w:rPr>
      </w:pPr>
    </w:p>
    <w:p w14:paraId="0162A52E" w14:textId="77777777" w:rsidR="00440E94" w:rsidRDefault="00440E94" w:rsidP="00822E94">
      <w:pPr>
        <w:jc w:val="both"/>
        <w:rPr>
          <w:rFonts w:ascii="仿宋_GB2312"/>
        </w:rPr>
      </w:pPr>
    </w:p>
    <w:p w14:paraId="40677B1A" w14:textId="77777777" w:rsidR="00440E94" w:rsidRDefault="00440E94" w:rsidP="00822E94">
      <w:pPr>
        <w:jc w:val="both"/>
        <w:rPr>
          <w:rFonts w:ascii="仿宋_GB2312"/>
        </w:rPr>
      </w:pPr>
    </w:p>
    <w:p w14:paraId="5CEA606C" w14:textId="77777777" w:rsidR="00440E94" w:rsidRDefault="00440E94" w:rsidP="00822E94">
      <w:pPr>
        <w:jc w:val="both"/>
        <w:rPr>
          <w:rFonts w:ascii="仿宋_GB2312"/>
        </w:rPr>
      </w:pPr>
    </w:p>
    <w:p w14:paraId="2681FB95" w14:textId="12470B38" w:rsidR="00440E94" w:rsidRDefault="00440E94" w:rsidP="00822E94">
      <w:pPr>
        <w:jc w:val="both"/>
        <w:rPr>
          <w:rFonts w:ascii="仿宋_GB2312"/>
        </w:rPr>
      </w:pPr>
    </w:p>
    <w:p w14:paraId="4A862EB9" w14:textId="6E960D00" w:rsidR="00723405" w:rsidRDefault="00723405" w:rsidP="00822E94">
      <w:pPr>
        <w:jc w:val="both"/>
        <w:rPr>
          <w:rFonts w:ascii="仿宋_GB2312"/>
        </w:rPr>
      </w:pPr>
    </w:p>
    <w:p w14:paraId="626174E0" w14:textId="4FCDAE62" w:rsidR="00723405" w:rsidRDefault="00723405" w:rsidP="00822E94">
      <w:pPr>
        <w:jc w:val="both"/>
        <w:rPr>
          <w:rFonts w:ascii="仿宋_GB2312"/>
        </w:rPr>
      </w:pPr>
    </w:p>
    <w:p w14:paraId="20A7CCDB" w14:textId="606AAC92" w:rsidR="00723405" w:rsidRDefault="00723405" w:rsidP="00822E94">
      <w:pPr>
        <w:jc w:val="both"/>
        <w:rPr>
          <w:rFonts w:ascii="仿宋_GB2312"/>
        </w:rPr>
      </w:pPr>
    </w:p>
    <w:p w14:paraId="776B5406" w14:textId="6B83551A" w:rsidR="00723405" w:rsidRDefault="00723405" w:rsidP="00822E94">
      <w:pPr>
        <w:jc w:val="both"/>
        <w:rPr>
          <w:rFonts w:ascii="仿宋_GB2312"/>
        </w:rPr>
      </w:pPr>
    </w:p>
    <w:p w14:paraId="2864A814" w14:textId="3890D4D1" w:rsidR="00723405" w:rsidRDefault="00723405" w:rsidP="00822E94">
      <w:pPr>
        <w:jc w:val="both"/>
        <w:rPr>
          <w:rFonts w:ascii="仿宋_GB2312"/>
        </w:rPr>
      </w:pPr>
    </w:p>
    <w:p w14:paraId="27412FB1" w14:textId="0ACF6402" w:rsidR="00723405" w:rsidRDefault="00723405" w:rsidP="00822E94">
      <w:pPr>
        <w:jc w:val="both"/>
        <w:rPr>
          <w:rFonts w:ascii="仿宋_GB2312"/>
        </w:rPr>
      </w:pPr>
    </w:p>
    <w:p w14:paraId="7DBF323A" w14:textId="2C05C854" w:rsidR="00723405" w:rsidRDefault="00723405" w:rsidP="00822E94">
      <w:pPr>
        <w:jc w:val="both"/>
        <w:rPr>
          <w:rFonts w:ascii="仿宋_GB2312"/>
        </w:rPr>
      </w:pPr>
    </w:p>
    <w:p w14:paraId="74E302B3" w14:textId="43EB721B" w:rsidR="00E86139" w:rsidRDefault="00E86139" w:rsidP="00822E94">
      <w:pPr>
        <w:jc w:val="both"/>
        <w:rPr>
          <w:rFonts w:ascii="仿宋_GB2312"/>
        </w:rPr>
      </w:pPr>
    </w:p>
    <w:p w14:paraId="3A8550FF" w14:textId="278122A7" w:rsidR="00E86139" w:rsidRDefault="00E86139" w:rsidP="00822E94">
      <w:pPr>
        <w:jc w:val="both"/>
        <w:rPr>
          <w:rFonts w:ascii="仿宋_GB2312"/>
        </w:rPr>
      </w:pPr>
    </w:p>
    <w:p w14:paraId="201B163E" w14:textId="4A311D7E" w:rsidR="00E86139" w:rsidRDefault="00E86139" w:rsidP="00822E94">
      <w:pPr>
        <w:jc w:val="both"/>
        <w:rPr>
          <w:rFonts w:ascii="仿宋_GB2312"/>
        </w:rPr>
      </w:pPr>
    </w:p>
    <w:p w14:paraId="594543DD" w14:textId="51494E00" w:rsidR="00E86139" w:rsidRDefault="00E86139" w:rsidP="00822E94">
      <w:pPr>
        <w:jc w:val="both"/>
        <w:rPr>
          <w:rFonts w:ascii="仿宋_GB2312"/>
        </w:rPr>
      </w:pPr>
    </w:p>
    <w:p w14:paraId="0442323E" w14:textId="7A8E18A3" w:rsidR="00E86139" w:rsidRDefault="00E86139" w:rsidP="00822E94">
      <w:pPr>
        <w:jc w:val="both"/>
        <w:rPr>
          <w:rFonts w:ascii="仿宋_GB2312"/>
        </w:rPr>
      </w:pPr>
    </w:p>
    <w:p w14:paraId="3854142F" w14:textId="0C97295E" w:rsidR="00E86139" w:rsidRDefault="00E86139" w:rsidP="00822E94">
      <w:pPr>
        <w:jc w:val="both"/>
        <w:rPr>
          <w:rFonts w:ascii="仿宋_GB2312"/>
        </w:rPr>
      </w:pPr>
    </w:p>
    <w:p w14:paraId="1E1AA9E8" w14:textId="7FF4E9F1" w:rsidR="00E86139" w:rsidRDefault="00E86139" w:rsidP="00822E94">
      <w:pPr>
        <w:jc w:val="both"/>
        <w:rPr>
          <w:rFonts w:ascii="仿宋_GB2312"/>
        </w:rPr>
      </w:pPr>
    </w:p>
    <w:p w14:paraId="71BFB962" w14:textId="6337E819" w:rsidR="00E86139" w:rsidRDefault="00E86139" w:rsidP="00822E94">
      <w:pPr>
        <w:jc w:val="both"/>
        <w:rPr>
          <w:rFonts w:ascii="仿宋_GB2312"/>
        </w:rPr>
      </w:pPr>
    </w:p>
    <w:p w14:paraId="72CFFEE4" w14:textId="30725BAD" w:rsidR="00E86139" w:rsidRDefault="00E86139" w:rsidP="00822E94">
      <w:pPr>
        <w:jc w:val="both"/>
        <w:rPr>
          <w:rFonts w:ascii="仿宋_GB2312"/>
        </w:rPr>
      </w:pPr>
    </w:p>
    <w:p w14:paraId="2E33D696" w14:textId="15BC110F" w:rsidR="00E86139" w:rsidRDefault="00E86139" w:rsidP="00822E94">
      <w:pPr>
        <w:jc w:val="both"/>
        <w:rPr>
          <w:rFonts w:ascii="仿宋_GB2312"/>
        </w:rPr>
      </w:pPr>
    </w:p>
    <w:p w14:paraId="6AE73ABF" w14:textId="43C5AA79" w:rsidR="00E86139" w:rsidRDefault="00E86139" w:rsidP="00822E94">
      <w:pPr>
        <w:jc w:val="both"/>
        <w:rPr>
          <w:rFonts w:ascii="仿宋_GB2312"/>
        </w:rPr>
      </w:pPr>
    </w:p>
    <w:p w14:paraId="1129ABD1" w14:textId="06B12BD3" w:rsidR="00E86139" w:rsidRDefault="00E86139" w:rsidP="00822E94">
      <w:pPr>
        <w:jc w:val="both"/>
        <w:rPr>
          <w:rFonts w:ascii="仿宋_GB2312"/>
        </w:rPr>
      </w:pPr>
    </w:p>
    <w:p w14:paraId="55EAE849" w14:textId="2FDE1FEC" w:rsidR="00E86139" w:rsidRDefault="00E86139" w:rsidP="00822E94">
      <w:pPr>
        <w:jc w:val="both"/>
        <w:rPr>
          <w:rFonts w:ascii="仿宋_GB2312"/>
        </w:rPr>
      </w:pPr>
    </w:p>
    <w:p w14:paraId="777B6DAF" w14:textId="77777777" w:rsidR="00E86139" w:rsidRDefault="00E86139" w:rsidP="00822E94">
      <w:pPr>
        <w:jc w:val="both"/>
        <w:rPr>
          <w:rFonts w:ascii="仿宋_GB2312" w:hint="eastAsia"/>
        </w:rPr>
      </w:pPr>
    </w:p>
    <w:p w14:paraId="7B469BE4" w14:textId="77777777" w:rsidR="00723405" w:rsidRDefault="00723405" w:rsidP="00822E94">
      <w:pPr>
        <w:jc w:val="both"/>
        <w:rPr>
          <w:rFonts w:ascii="仿宋_GB2312" w:hint="eastAsia"/>
        </w:rPr>
      </w:pPr>
    </w:p>
    <w:p w14:paraId="2504BECA" w14:textId="6DF0D755" w:rsidR="00AF6011" w:rsidRPr="00440E94" w:rsidRDefault="00440E94" w:rsidP="00440E94">
      <w:pPr>
        <w:pBdr>
          <w:top w:val="single" w:sz="4" w:space="0" w:color="auto"/>
          <w:bottom w:val="single" w:sz="4" w:space="1" w:color="auto"/>
          <w:between w:val="single" w:sz="4" w:space="1" w:color="auto"/>
        </w:pBdr>
        <w:ind w:firstLineChars="100" w:firstLine="272"/>
        <w:rPr>
          <w:rFonts w:eastAsia="黑体"/>
        </w:rPr>
      </w:pPr>
      <w:r>
        <w:rPr>
          <w:rFonts w:hint="eastAsia"/>
          <w:sz w:val="28"/>
          <w:szCs w:val="28"/>
        </w:rPr>
        <w:t>计算机学院</w:t>
      </w:r>
      <w:r w:rsidRPr="00176594">
        <w:rPr>
          <w:sz w:val="28"/>
          <w:szCs w:val="28"/>
        </w:rPr>
        <w:t xml:space="preserve">      </w:t>
      </w:r>
      <w:r>
        <w:rPr>
          <w:rFonts w:hint="eastAsia"/>
          <w:sz w:val="28"/>
          <w:szCs w:val="28"/>
        </w:rPr>
        <w:t>主动公开</w:t>
      </w:r>
      <w:r w:rsidRPr="00176594">
        <w:rPr>
          <w:sz w:val="28"/>
          <w:szCs w:val="28"/>
        </w:rPr>
        <w:t xml:space="preserve"> </w:t>
      </w:r>
      <w:r>
        <w:rPr>
          <w:rFonts w:hint="eastAsia"/>
          <w:sz w:val="28"/>
          <w:szCs w:val="28"/>
        </w:rPr>
        <w:t xml:space="preserve">   </w:t>
      </w:r>
      <w:r>
        <w:rPr>
          <w:sz w:val="28"/>
          <w:szCs w:val="28"/>
        </w:rPr>
        <w:t xml:space="preserve"> </w:t>
      </w:r>
      <w:r>
        <w:rPr>
          <w:rFonts w:hint="eastAsia"/>
          <w:sz w:val="28"/>
          <w:szCs w:val="28"/>
        </w:rPr>
        <w:t xml:space="preserve">  </w:t>
      </w:r>
      <w:r>
        <w:rPr>
          <w:sz w:val="28"/>
          <w:szCs w:val="28"/>
        </w:rPr>
        <w:t xml:space="preserve">   </w:t>
      </w:r>
      <w:r w:rsidRPr="00176594">
        <w:rPr>
          <w:sz w:val="28"/>
          <w:szCs w:val="28"/>
        </w:rPr>
        <w:t xml:space="preserve"> 20</w:t>
      </w:r>
      <w:r>
        <w:rPr>
          <w:sz w:val="28"/>
          <w:szCs w:val="28"/>
        </w:rPr>
        <w:t>2</w:t>
      </w:r>
      <w:r w:rsidR="00A55BA1">
        <w:rPr>
          <w:sz w:val="28"/>
          <w:szCs w:val="28"/>
        </w:rPr>
        <w:t>3</w:t>
      </w:r>
      <w:r w:rsidRPr="00255F0E">
        <w:rPr>
          <w:sz w:val="28"/>
          <w:szCs w:val="28"/>
        </w:rPr>
        <w:t>年</w:t>
      </w:r>
      <w:r w:rsidR="00A55BA1">
        <w:rPr>
          <w:sz w:val="28"/>
          <w:szCs w:val="28"/>
        </w:rPr>
        <w:t>3</w:t>
      </w:r>
      <w:r w:rsidRPr="00255F0E">
        <w:rPr>
          <w:sz w:val="28"/>
          <w:szCs w:val="28"/>
        </w:rPr>
        <w:t>月</w:t>
      </w:r>
      <w:r w:rsidR="00A55BA1">
        <w:rPr>
          <w:sz w:val="28"/>
          <w:szCs w:val="28"/>
        </w:rPr>
        <w:t>1</w:t>
      </w:r>
      <w:r w:rsidRPr="00176594">
        <w:rPr>
          <w:sz w:val="28"/>
          <w:szCs w:val="28"/>
        </w:rPr>
        <w:t>日印</w:t>
      </w:r>
      <w:r>
        <w:rPr>
          <w:rFonts w:hint="eastAsia"/>
          <w:sz w:val="28"/>
          <w:szCs w:val="28"/>
        </w:rPr>
        <w:t>发</w:t>
      </w:r>
    </w:p>
    <w:sectPr w:rsidR="00AF6011" w:rsidRPr="00440E94" w:rsidSect="00547609">
      <w:footerReference w:type="even" r:id="rId8"/>
      <w:footerReference w:type="default" r:id="rId9"/>
      <w:footnotePr>
        <w:numFmt w:val="decimalEnclosedCircleChinese"/>
        <w:numRestart w:val="eachPage"/>
      </w:footnotePr>
      <w:pgSz w:w="11906" w:h="16838" w:code="9"/>
      <w:pgMar w:top="2098" w:right="1588" w:bottom="2041" w:left="1588" w:header="851" w:footer="1644" w:gutter="0"/>
      <w:cols w:sep="1" w:space="425"/>
      <w:titlePg/>
      <w:docGrid w:type="linesAndChars" w:linePitch="577" w:charSpace="-16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1A752" w14:textId="77777777" w:rsidR="00A843F8" w:rsidRDefault="00A843F8" w:rsidP="002D2105">
      <w:r>
        <w:separator/>
      </w:r>
    </w:p>
  </w:endnote>
  <w:endnote w:type="continuationSeparator" w:id="0">
    <w:p w14:paraId="49D41704" w14:textId="77777777" w:rsidR="00A843F8" w:rsidRDefault="00A843F8" w:rsidP="002D2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1" w:fontKey="{5DAA0081-ADED-4BA1-95F8-5AD09B0CAEE9}"/>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2" w:subsetted="1" w:fontKey="{025DB448-59C0-428C-A77D-566B0D67FE8C}"/>
  </w:font>
  <w:font w:name="黑体">
    <w:altName w:val="SimHei"/>
    <w:panose1 w:val="02010609060101010101"/>
    <w:charset w:val="86"/>
    <w:family w:val="modern"/>
    <w:pitch w:val="fixed"/>
    <w:sig w:usb0="800002BF" w:usb1="38CF7CFA" w:usb2="00000016" w:usb3="00000000" w:csb0="00040001" w:csb1="00000000"/>
    <w:embedRegular r:id="rId3" w:subsetted="1" w:fontKey="{B837410E-5C57-4C16-99AC-2D60FC6E4FE5}"/>
  </w:font>
  <w:font w:name="方正小标宋简体">
    <w:panose1 w:val="02000000000000000000"/>
    <w:charset w:val="86"/>
    <w:family w:val="auto"/>
    <w:pitch w:val="variable"/>
    <w:sig w:usb0="A00002BF" w:usb1="184F6CFA" w:usb2="00000012" w:usb3="00000000" w:csb0="00040001" w:csb1="00000000"/>
    <w:embedRegular r:id="rId4" w:subsetted="1" w:fontKey="{6E0BBD10-9543-4D92-9ADF-436882ADAC73}"/>
  </w:font>
  <w:font w:name="仿宋">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A00002EF" w:usb1="4000004B" w:usb2="00000000" w:usb3="00000000" w:csb0="0000019F" w:csb1="00000000"/>
    <w:embedRegular r:id="rId5" w:fontKey="{BFC6AB0B-14FF-4CA7-BAE4-3782EC8F6A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646346"/>
      <w:docPartObj>
        <w:docPartGallery w:val="Page Numbers (Bottom of Page)"/>
        <w:docPartUnique/>
      </w:docPartObj>
    </w:sdtPr>
    <w:sdtEndPr>
      <w:rPr>
        <w:rFonts w:ascii="Times New Roman" w:hAnsi="Times New Roman" w:cs="Times New Roman"/>
        <w:sz w:val="28"/>
        <w:szCs w:val="28"/>
      </w:rPr>
    </w:sdtEndPr>
    <w:sdtContent>
      <w:p w14:paraId="2CD8314B" w14:textId="77777777" w:rsidR="00E24535" w:rsidRPr="00D65E9F" w:rsidRDefault="00D65E9F" w:rsidP="00431769">
        <w:pPr>
          <w:pStyle w:val="a5"/>
          <w:ind w:leftChars="100" w:left="320"/>
          <w:rPr>
            <w:rFonts w:ascii="Times New Roman" w:hAnsi="Times New Roman" w:cs="Times New Roman"/>
            <w:sz w:val="28"/>
            <w:szCs w:val="28"/>
          </w:rPr>
        </w:pPr>
        <w:r w:rsidRPr="00D65E9F">
          <w:rPr>
            <w:rFonts w:ascii="Times New Roman" w:hAnsi="Times New Roman" w:cs="Times New Roman"/>
            <w:sz w:val="28"/>
            <w:szCs w:val="28"/>
          </w:rPr>
          <w:t>—</w:t>
        </w:r>
        <w:r w:rsidRPr="00D65E9F">
          <w:rPr>
            <w:rFonts w:ascii="Times New Roman" w:hAnsi="Times New Roman" w:cs="Times New Roman"/>
            <w:sz w:val="28"/>
            <w:szCs w:val="28"/>
          </w:rPr>
          <w:fldChar w:fldCharType="begin"/>
        </w:r>
        <w:r w:rsidRPr="00D65E9F">
          <w:rPr>
            <w:rFonts w:ascii="Times New Roman" w:hAnsi="Times New Roman" w:cs="Times New Roman"/>
            <w:sz w:val="28"/>
            <w:szCs w:val="28"/>
          </w:rPr>
          <w:instrText>PAGE   \* MERGEFORMAT</w:instrText>
        </w:r>
        <w:r w:rsidRPr="00D65E9F">
          <w:rPr>
            <w:rFonts w:ascii="Times New Roman" w:hAnsi="Times New Roman" w:cs="Times New Roman"/>
            <w:sz w:val="28"/>
            <w:szCs w:val="28"/>
          </w:rPr>
          <w:fldChar w:fldCharType="separate"/>
        </w:r>
        <w:r w:rsidR="00FC17CE" w:rsidRPr="00FC17CE">
          <w:rPr>
            <w:rFonts w:ascii="Times New Roman" w:hAnsi="Times New Roman" w:cs="Times New Roman"/>
            <w:noProof/>
            <w:sz w:val="28"/>
            <w:szCs w:val="28"/>
            <w:lang w:val="zh-CN"/>
          </w:rPr>
          <w:t>2</w:t>
        </w:r>
        <w:r w:rsidRPr="00D65E9F">
          <w:rPr>
            <w:rFonts w:ascii="Times New Roman" w:hAnsi="Times New Roman" w:cs="Times New Roman"/>
            <w:sz w:val="28"/>
            <w:szCs w:val="28"/>
          </w:rPr>
          <w:fldChar w:fldCharType="end"/>
        </w:r>
        <w:r w:rsidRPr="00D65E9F">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060138"/>
      <w:docPartObj>
        <w:docPartGallery w:val="Page Numbers (Bottom of Page)"/>
        <w:docPartUnique/>
      </w:docPartObj>
    </w:sdtPr>
    <w:sdtEndPr>
      <w:rPr>
        <w:rFonts w:ascii="Times New Roman" w:hAnsi="Times New Roman" w:cs="Times New Roman"/>
        <w:sz w:val="28"/>
        <w:szCs w:val="28"/>
      </w:rPr>
    </w:sdtEndPr>
    <w:sdtContent>
      <w:p w14:paraId="6787AD44" w14:textId="77777777" w:rsidR="00E24535" w:rsidRPr="00D65E9F" w:rsidRDefault="00D65E9F" w:rsidP="00431769">
        <w:pPr>
          <w:pStyle w:val="a5"/>
          <w:wordWrap w:val="0"/>
          <w:ind w:rightChars="100" w:right="320"/>
          <w:jc w:val="right"/>
          <w:rPr>
            <w:rFonts w:ascii="Times New Roman" w:hAnsi="Times New Roman" w:cs="Times New Roman"/>
            <w:sz w:val="28"/>
            <w:szCs w:val="28"/>
          </w:rPr>
        </w:pPr>
        <w:r w:rsidRPr="00D65E9F">
          <w:rPr>
            <w:rFonts w:ascii="Times New Roman" w:hAnsi="Times New Roman" w:cs="Times New Roman"/>
            <w:sz w:val="28"/>
            <w:szCs w:val="28"/>
          </w:rPr>
          <w:t>—</w:t>
        </w:r>
        <w:r w:rsidRPr="00D65E9F">
          <w:rPr>
            <w:rFonts w:ascii="Times New Roman" w:hAnsi="Times New Roman" w:cs="Times New Roman"/>
            <w:sz w:val="28"/>
            <w:szCs w:val="28"/>
          </w:rPr>
          <w:fldChar w:fldCharType="begin"/>
        </w:r>
        <w:r w:rsidRPr="00D65E9F">
          <w:rPr>
            <w:rFonts w:ascii="Times New Roman" w:hAnsi="Times New Roman" w:cs="Times New Roman"/>
            <w:sz w:val="28"/>
            <w:szCs w:val="28"/>
          </w:rPr>
          <w:instrText>PAGE   \* MERGEFORMAT</w:instrText>
        </w:r>
        <w:r w:rsidRPr="00D65E9F">
          <w:rPr>
            <w:rFonts w:ascii="Times New Roman" w:hAnsi="Times New Roman" w:cs="Times New Roman"/>
            <w:sz w:val="28"/>
            <w:szCs w:val="28"/>
          </w:rPr>
          <w:fldChar w:fldCharType="separate"/>
        </w:r>
        <w:r w:rsidR="00FC17CE" w:rsidRPr="00FC17CE">
          <w:rPr>
            <w:rFonts w:ascii="Times New Roman" w:hAnsi="Times New Roman" w:cs="Times New Roman"/>
            <w:noProof/>
            <w:sz w:val="28"/>
            <w:szCs w:val="28"/>
            <w:lang w:val="zh-CN"/>
          </w:rPr>
          <w:t>3</w:t>
        </w:r>
        <w:r w:rsidRPr="00D65E9F">
          <w:rPr>
            <w:rFonts w:ascii="Times New Roman" w:hAnsi="Times New Roman" w:cs="Times New Roman"/>
            <w:sz w:val="28"/>
            <w:szCs w:val="28"/>
          </w:rPr>
          <w:fldChar w:fldCharType="end"/>
        </w:r>
        <w:r w:rsidRPr="00D65E9F">
          <w:rPr>
            <w:rFonts w:ascii="Times New Roman" w:hAnsi="Times New Roman" w:cs="Times New Roman"/>
            <w:sz w:val="28"/>
            <w:szCs w:val="2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36E87" w14:textId="77777777" w:rsidR="00A843F8" w:rsidRDefault="00A843F8" w:rsidP="002D2105">
      <w:r>
        <w:separator/>
      </w:r>
    </w:p>
  </w:footnote>
  <w:footnote w:type="continuationSeparator" w:id="0">
    <w:p w14:paraId="65D339FA" w14:textId="77777777" w:rsidR="00A843F8" w:rsidRDefault="00A843F8" w:rsidP="002D21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singleLevel"/>
    <w:tmpl w:val="0000000C"/>
    <w:lvl w:ilvl="0">
      <w:start w:val="1"/>
      <w:numFmt w:val="chineseCounting"/>
      <w:suff w:val="nothing"/>
      <w:lvlText w:val="（%1）"/>
      <w:lvlJc w:val="left"/>
      <w:pPr>
        <w:ind w:left="431" w:firstLine="420"/>
      </w:pPr>
      <w:rPr>
        <w:rFonts w:hint="eastAsia"/>
      </w:rPr>
    </w:lvl>
  </w:abstractNum>
  <w:abstractNum w:abstractNumId="1" w15:restartNumberingAfterBreak="0">
    <w:nsid w:val="0000000D"/>
    <w:multiLevelType w:val="singleLevel"/>
    <w:tmpl w:val="0000000D"/>
    <w:lvl w:ilvl="0">
      <w:start w:val="1"/>
      <w:numFmt w:val="chineseCounting"/>
      <w:suff w:val="nothing"/>
      <w:lvlText w:val="（%1）"/>
      <w:lvlJc w:val="left"/>
      <w:pPr>
        <w:ind w:left="0" w:firstLine="420"/>
      </w:pPr>
      <w:rPr>
        <w:rFonts w:hint="eastAsia"/>
      </w:rPr>
    </w:lvl>
  </w:abstractNum>
  <w:abstractNum w:abstractNumId="2" w15:restartNumberingAfterBreak="0">
    <w:nsid w:val="0000000F"/>
    <w:multiLevelType w:val="singleLevel"/>
    <w:tmpl w:val="0000000F"/>
    <w:lvl w:ilvl="0">
      <w:start w:val="1"/>
      <w:numFmt w:val="chineseCounting"/>
      <w:suff w:val="nothing"/>
      <w:lvlText w:val="（%1）"/>
      <w:lvlJc w:val="left"/>
      <w:pPr>
        <w:ind w:left="0" w:firstLine="420"/>
      </w:pPr>
      <w:rPr>
        <w:rFonts w:hint="eastAsia"/>
      </w:rPr>
    </w:lvl>
  </w:abstractNum>
  <w:abstractNum w:abstractNumId="3" w15:restartNumberingAfterBreak="0">
    <w:nsid w:val="00000010"/>
    <w:multiLevelType w:val="singleLevel"/>
    <w:tmpl w:val="00000010"/>
    <w:lvl w:ilvl="0">
      <w:start w:val="1"/>
      <w:numFmt w:val="chineseCounting"/>
      <w:suff w:val="nothing"/>
      <w:lvlText w:val="（%1）"/>
      <w:lvlJc w:val="left"/>
      <w:pPr>
        <w:ind w:left="0" w:firstLine="420"/>
      </w:pPr>
      <w:rPr>
        <w:rFonts w:hint="eastAsia"/>
      </w:rPr>
    </w:lvl>
  </w:abstractNum>
  <w:abstractNum w:abstractNumId="4" w15:restartNumberingAfterBreak="0">
    <w:nsid w:val="00000011"/>
    <w:multiLevelType w:val="singleLevel"/>
    <w:tmpl w:val="00000011"/>
    <w:lvl w:ilvl="0">
      <w:start w:val="1"/>
      <w:numFmt w:val="chineseCounting"/>
      <w:suff w:val="nothing"/>
      <w:lvlText w:val="（%1）"/>
      <w:lvlJc w:val="left"/>
      <w:pPr>
        <w:ind w:left="289" w:firstLine="420"/>
      </w:pPr>
      <w:rPr>
        <w:rFonts w:hint="eastAsia"/>
      </w:rPr>
    </w:lvl>
  </w:abstractNum>
  <w:abstractNum w:abstractNumId="5" w15:restartNumberingAfterBreak="0">
    <w:nsid w:val="349C0046"/>
    <w:multiLevelType w:val="hybridMultilevel"/>
    <w:tmpl w:val="6120734E"/>
    <w:lvl w:ilvl="0" w:tplc="2EF03260">
      <w:start w:val="1"/>
      <w:numFmt w:val="decimal"/>
      <w:lvlText w:val="（%1）"/>
      <w:lvlJc w:val="left"/>
      <w:pPr>
        <w:ind w:left="1412" w:hanging="420"/>
      </w:pPr>
      <w:rPr>
        <w:rFonts w:hint="eastAsia"/>
      </w:rPr>
    </w:lvl>
    <w:lvl w:ilvl="1" w:tplc="DEFAC4A2" w:tentative="1">
      <w:start w:val="1"/>
      <w:numFmt w:val="lowerLetter"/>
      <w:lvlText w:val="%2)"/>
      <w:lvlJc w:val="left"/>
      <w:pPr>
        <w:ind w:left="1832" w:hanging="420"/>
      </w:pPr>
    </w:lvl>
    <w:lvl w:ilvl="2" w:tplc="2128696C" w:tentative="1">
      <w:start w:val="1"/>
      <w:numFmt w:val="lowerRoman"/>
      <w:lvlText w:val="%3."/>
      <w:lvlJc w:val="right"/>
      <w:pPr>
        <w:ind w:left="2252" w:hanging="420"/>
      </w:pPr>
    </w:lvl>
    <w:lvl w:ilvl="3" w:tplc="B95EC23E" w:tentative="1">
      <w:start w:val="1"/>
      <w:numFmt w:val="decimal"/>
      <w:lvlText w:val="%4."/>
      <w:lvlJc w:val="left"/>
      <w:pPr>
        <w:ind w:left="2672" w:hanging="420"/>
      </w:pPr>
    </w:lvl>
    <w:lvl w:ilvl="4" w:tplc="66B6D708" w:tentative="1">
      <w:start w:val="1"/>
      <w:numFmt w:val="lowerLetter"/>
      <w:lvlText w:val="%5)"/>
      <w:lvlJc w:val="left"/>
      <w:pPr>
        <w:ind w:left="3092" w:hanging="420"/>
      </w:pPr>
    </w:lvl>
    <w:lvl w:ilvl="5" w:tplc="E31A0E44" w:tentative="1">
      <w:start w:val="1"/>
      <w:numFmt w:val="lowerRoman"/>
      <w:lvlText w:val="%6."/>
      <w:lvlJc w:val="right"/>
      <w:pPr>
        <w:ind w:left="3512" w:hanging="420"/>
      </w:pPr>
    </w:lvl>
    <w:lvl w:ilvl="6" w:tplc="91224B8A" w:tentative="1">
      <w:start w:val="1"/>
      <w:numFmt w:val="decimal"/>
      <w:lvlText w:val="%7."/>
      <w:lvlJc w:val="left"/>
      <w:pPr>
        <w:ind w:left="3932" w:hanging="420"/>
      </w:pPr>
    </w:lvl>
    <w:lvl w:ilvl="7" w:tplc="7198344A" w:tentative="1">
      <w:start w:val="1"/>
      <w:numFmt w:val="lowerLetter"/>
      <w:lvlText w:val="%8)"/>
      <w:lvlJc w:val="left"/>
      <w:pPr>
        <w:ind w:left="4352" w:hanging="420"/>
      </w:pPr>
    </w:lvl>
    <w:lvl w:ilvl="8" w:tplc="78C45982" w:tentative="1">
      <w:start w:val="1"/>
      <w:numFmt w:val="lowerRoman"/>
      <w:lvlText w:val="%9."/>
      <w:lvlJc w:val="right"/>
      <w:pPr>
        <w:ind w:left="4772" w:hanging="42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bordersDoNotSurroundHeader/>
  <w:bordersDoNotSurroundFooter/>
  <w:proofState w:spelling="clean" w:grammar="clean"/>
  <w:attachedTemplate r:id="rId1"/>
  <w:defaultTabStop w:val="420"/>
  <w:evenAndOddHeaders/>
  <w:drawingGridHorizontalSpacing w:val="156"/>
  <w:drawingGridVerticalSpacing w:val="577"/>
  <w:displayHorizontalDrawingGridEvery w:val="0"/>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7CE"/>
    <w:rsid w:val="00030B15"/>
    <w:rsid w:val="000327C5"/>
    <w:rsid w:val="00047AA4"/>
    <w:rsid w:val="000D6A64"/>
    <w:rsid w:val="000E3BC9"/>
    <w:rsid w:val="001001BF"/>
    <w:rsid w:val="00106DA6"/>
    <w:rsid w:val="00111158"/>
    <w:rsid w:val="00135CE6"/>
    <w:rsid w:val="00137BA5"/>
    <w:rsid w:val="001741A4"/>
    <w:rsid w:val="00180691"/>
    <w:rsid w:val="00180847"/>
    <w:rsid w:val="00192A77"/>
    <w:rsid w:val="001A15AC"/>
    <w:rsid w:val="001A4D7B"/>
    <w:rsid w:val="001B2074"/>
    <w:rsid w:val="001C4193"/>
    <w:rsid w:val="001C6C10"/>
    <w:rsid w:val="001C7620"/>
    <w:rsid w:val="001E685D"/>
    <w:rsid w:val="002004E4"/>
    <w:rsid w:val="0020774C"/>
    <w:rsid w:val="00210989"/>
    <w:rsid w:val="00216360"/>
    <w:rsid w:val="00221B66"/>
    <w:rsid w:val="00251D5E"/>
    <w:rsid w:val="00255631"/>
    <w:rsid w:val="00262190"/>
    <w:rsid w:val="00262F8B"/>
    <w:rsid w:val="00265CBA"/>
    <w:rsid w:val="002D2105"/>
    <w:rsid w:val="002D6AE1"/>
    <w:rsid w:val="002E2A09"/>
    <w:rsid w:val="002F0783"/>
    <w:rsid w:val="0030202D"/>
    <w:rsid w:val="00310A7F"/>
    <w:rsid w:val="00330A72"/>
    <w:rsid w:val="003539FC"/>
    <w:rsid w:val="00387133"/>
    <w:rsid w:val="003A3701"/>
    <w:rsid w:val="003C4BE5"/>
    <w:rsid w:val="003D2FE4"/>
    <w:rsid w:val="003D4369"/>
    <w:rsid w:val="003F4506"/>
    <w:rsid w:val="00406824"/>
    <w:rsid w:val="00431769"/>
    <w:rsid w:val="00440E94"/>
    <w:rsid w:val="00440F3E"/>
    <w:rsid w:val="00445496"/>
    <w:rsid w:val="00447B16"/>
    <w:rsid w:val="004547EE"/>
    <w:rsid w:val="00455838"/>
    <w:rsid w:val="00465033"/>
    <w:rsid w:val="00470269"/>
    <w:rsid w:val="004764EE"/>
    <w:rsid w:val="00482318"/>
    <w:rsid w:val="00484FE5"/>
    <w:rsid w:val="004C5FBC"/>
    <w:rsid w:val="004F0654"/>
    <w:rsid w:val="00500A83"/>
    <w:rsid w:val="00547609"/>
    <w:rsid w:val="00577D70"/>
    <w:rsid w:val="00590C0D"/>
    <w:rsid w:val="005A02CB"/>
    <w:rsid w:val="005B0447"/>
    <w:rsid w:val="005C3693"/>
    <w:rsid w:val="00633F67"/>
    <w:rsid w:val="00661207"/>
    <w:rsid w:val="00672A8A"/>
    <w:rsid w:val="00680E17"/>
    <w:rsid w:val="006E2841"/>
    <w:rsid w:val="00723405"/>
    <w:rsid w:val="00745D45"/>
    <w:rsid w:val="00783792"/>
    <w:rsid w:val="007C31B7"/>
    <w:rsid w:val="007D2BC8"/>
    <w:rsid w:val="007F1A60"/>
    <w:rsid w:val="00804651"/>
    <w:rsid w:val="00812A08"/>
    <w:rsid w:val="00822E94"/>
    <w:rsid w:val="0085406F"/>
    <w:rsid w:val="00855E17"/>
    <w:rsid w:val="0086691F"/>
    <w:rsid w:val="00885C5E"/>
    <w:rsid w:val="00886BF3"/>
    <w:rsid w:val="008A57A9"/>
    <w:rsid w:val="008A7B50"/>
    <w:rsid w:val="008D4091"/>
    <w:rsid w:val="008F44B5"/>
    <w:rsid w:val="00900508"/>
    <w:rsid w:val="009007FF"/>
    <w:rsid w:val="009106E6"/>
    <w:rsid w:val="00926B52"/>
    <w:rsid w:val="00976865"/>
    <w:rsid w:val="009C7DFC"/>
    <w:rsid w:val="009E1217"/>
    <w:rsid w:val="00A059D7"/>
    <w:rsid w:val="00A14F7B"/>
    <w:rsid w:val="00A25DC7"/>
    <w:rsid w:val="00A55BA1"/>
    <w:rsid w:val="00A64785"/>
    <w:rsid w:val="00A67596"/>
    <w:rsid w:val="00A72919"/>
    <w:rsid w:val="00A843F8"/>
    <w:rsid w:val="00A915EA"/>
    <w:rsid w:val="00AB7102"/>
    <w:rsid w:val="00AF2D96"/>
    <w:rsid w:val="00AF6011"/>
    <w:rsid w:val="00B1657A"/>
    <w:rsid w:val="00B3428E"/>
    <w:rsid w:val="00B36AC9"/>
    <w:rsid w:val="00B370F0"/>
    <w:rsid w:val="00B450EC"/>
    <w:rsid w:val="00B647F4"/>
    <w:rsid w:val="00B9730B"/>
    <w:rsid w:val="00BD0D4A"/>
    <w:rsid w:val="00BF7B90"/>
    <w:rsid w:val="00C143EB"/>
    <w:rsid w:val="00C17A79"/>
    <w:rsid w:val="00C30E21"/>
    <w:rsid w:val="00C67DA4"/>
    <w:rsid w:val="00C71999"/>
    <w:rsid w:val="00CC443F"/>
    <w:rsid w:val="00D00F37"/>
    <w:rsid w:val="00D0318A"/>
    <w:rsid w:val="00D12D05"/>
    <w:rsid w:val="00D23231"/>
    <w:rsid w:val="00D27289"/>
    <w:rsid w:val="00D65E9F"/>
    <w:rsid w:val="00D9127E"/>
    <w:rsid w:val="00DD0D46"/>
    <w:rsid w:val="00DD29A6"/>
    <w:rsid w:val="00DE1946"/>
    <w:rsid w:val="00DF07D8"/>
    <w:rsid w:val="00DF149D"/>
    <w:rsid w:val="00E04624"/>
    <w:rsid w:val="00E24535"/>
    <w:rsid w:val="00E34E53"/>
    <w:rsid w:val="00E469BD"/>
    <w:rsid w:val="00E47A39"/>
    <w:rsid w:val="00E546B9"/>
    <w:rsid w:val="00E578AC"/>
    <w:rsid w:val="00E6409C"/>
    <w:rsid w:val="00E81587"/>
    <w:rsid w:val="00E85A0E"/>
    <w:rsid w:val="00E86139"/>
    <w:rsid w:val="00E877E1"/>
    <w:rsid w:val="00EF0F70"/>
    <w:rsid w:val="00F046EF"/>
    <w:rsid w:val="00F10BD3"/>
    <w:rsid w:val="00F27225"/>
    <w:rsid w:val="00F34512"/>
    <w:rsid w:val="00F52ABD"/>
    <w:rsid w:val="00FC17CE"/>
    <w:rsid w:val="00FD561B"/>
    <w:rsid w:val="00FF1E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8EB95"/>
  <w15:docId w15:val="{A1772F31-C2F6-4A4A-B221-25010F959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2841"/>
    <w:pPr>
      <w:widowControl w:val="0"/>
      <w:adjustRightInd w:val="0"/>
      <w:snapToGrid w:val="0"/>
      <w:spacing w:line="540" w:lineRule="atLeast"/>
    </w:pPr>
    <w:rPr>
      <w:rFonts w:ascii="Times New Roman" w:eastAsia="仿宋_GB2312" w:hAnsi="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999"/>
    <w:pPr>
      <w:tabs>
        <w:tab w:val="center" w:pos="4153"/>
        <w:tab w:val="right" w:pos="8306"/>
      </w:tabs>
      <w:jc w:val="center"/>
    </w:pPr>
    <w:rPr>
      <w:rFonts w:asciiTheme="minorHAnsi" w:eastAsiaTheme="minorEastAsia" w:hAnsiTheme="minorHAnsi"/>
      <w:sz w:val="18"/>
      <w:szCs w:val="18"/>
    </w:rPr>
  </w:style>
  <w:style w:type="character" w:customStyle="1" w:styleId="a4">
    <w:name w:val="页眉 字符"/>
    <w:basedOn w:val="a0"/>
    <w:link w:val="a3"/>
    <w:uiPriority w:val="99"/>
    <w:rsid w:val="00C71999"/>
    <w:rPr>
      <w:sz w:val="18"/>
      <w:szCs w:val="18"/>
    </w:rPr>
  </w:style>
  <w:style w:type="paragraph" w:styleId="a5">
    <w:name w:val="footer"/>
    <w:basedOn w:val="a"/>
    <w:link w:val="a6"/>
    <w:uiPriority w:val="99"/>
    <w:unhideWhenUsed/>
    <w:rsid w:val="002D2105"/>
    <w:pPr>
      <w:tabs>
        <w:tab w:val="center" w:pos="4153"/>
        <w:tab w:val="right" w:pos="8306"/>
      </w:tabs>
    </w:pPr>
    <w:rPr>
      <w:rFonts w:asciiTheme="minorHAnsi" w:eastAsiaTheme="minorEastAsia" w:hAnsiTheme="minorHAnsi"/>
      <w:sz w:val="18"/>
      <w:szCs w:val="18"/>
    </w:rPr>
  </w:style>
  <w:style w:type="character" w:customStyle="1" w:styleId="a6">
    <w:name w:val="页脚 字符"/>
    <w:basedOn w:val="a0"/>
    <w:link w:val="a5"/>
    <w:uiPriority w:val="99"/>
    <w:rsid w:val="002D2105"/>
    <w:rPr>
      <w:sz w:val="18"/>
      <w:szCs w:val="18"/>
    </w:rPr>
  </w:style>
  <w:style w:type="paragraph" w:styleId="a7">
    <w:name w:val="Body Text Indent"/>
    <w:basedOn w:val="a"/>
    <w:link w:val="a8"/>
    <w:rsid w:val="002D2105"/>
    <w:pPr>
      <w:spacing w:line="460" w:lineRule="atLeast"/>
      <w:ind w:firstLineChars="192" w:firstLine="461"/>
    </w:pPr>
    <w:rPr>
      <w:sz w:val="24"/>
    </w:rPr>
  </w:style>
  <w:style w:type="character" w:customStyle="1" w:styleId="a8">
    <w:name w:val="正文文本缩进 字符"/>
    <w:basedOn w:val="a0"/>
    <w:link w:val="a7"/>
    <w:rsid w:val="002D2105"/>
    <w:rPr>
      <w:rFonts w:ascii="Times New Roman" w:eastAsia="宋体" w:hAnsi="Times New Roman" w:cs="Times New Roman"/>
      <w:sz w:val="24"/>
      <w:szCs w:val="24"/>
    </w:rPr>
  </w:style>
  <w:style w:type="paragraph" w:styleId="a9">
    <w:name w:val="Body Text"/>
    <w:basedOn w:val="a"/>
    <w:link w:val="aa"/>
    <w:rsid w:val="002D2105"/>
    <w:pPr>
      <w:spacing w:line="500" w:lineRule="atLeast"/>
    </w:pPr>
    <w:rPr>
      <w:rFonts w:ascii="宋体"/>
      <w:bCs/>
      <w:sz w:val="28"/>
    </w:rPr>
  </w:style>
  <w:style w:type="character" w:customStyle="1" w:styleId="aa">
    <w:name w:val="正文文本 字符"/>
    <w:basedOn w:val="a0"/>
    <w:link w:val="a9"/>
    <w:rsid w:val="002D2105"/>
    <w:rPr>
      <w:rFonts w:ascii="宋体" w:eastAsia="宋体" w:hAnsi="Times New Roman" w:cs="Times New Roman"/>
      <w:bCs/>
      <w:sz w:val="28"/>
      <w:szCs w:val="24"/>
    </w:rPr>
  </w:style>
  <w:style w:type="paragraph" w:styleId="ab">
    <w:name w:val="Balloon Text"/>
    <w:basedOn w:val="a"/>
    <w:link w:val="ac"/>
    <w:uiPriority w:val="99"/>
    <w:semiHidden/>
    <w:unhideWhenUsed/>
    <w:rsid w:val="002D2105"/>
    <w:rPr>
      <w:sz w:val="18"/>
      <w:szCs w:val="18"/>
    </w:rPr>
  </w:style>
  <w:style w:type="character" w:customStyle="1" w:styleId="ac">
    <w:name w:val="批注框文本 字符"/>
    <w:basedOn w:val="a0"/>
    <w:link w:val="ab"/>
    <w:uiPriority w:val="99"/>
    <w:semiHidden/>
    <w:rsid w:val="002D2105"/>
    <w:rPr>
      <w:rFonts w:ascii="Times New Roman" w:eastAsia="宋体" w:hAnsi="Times New Roman" w:cs="Times New Roman"/>
      <w:sz w:val="18"/>
      <w:szCs w:val="18"/>
    </w:rPr>
  </w:style>
  <w:style w:type="character" w:styleId="ad">
    <w:name w:val="line number"/>
    <w:basedOn w:val="a0"/>
    <w:uiPriority w:val="99"/>
    <w:semiHidden/>
    <w:unhideWhenUsed/>
    <w:rsid w:val="00886BF3"/>
  </w:style>
  <w:style w:type="character" w:styleId="ae">
    <w:name w:val="annotation reference"/>
    <w:basedOn w:val="a0"/>
    <w:uiPriority w:val="99"/>
    <w:semiHidden/>
    <w:unhideWhenUsed/>
    <w:rsid w:val="00A55BA1"/>
    <w:rPr>
      <w:sz w:val="21"/>
      <w:szCs w:val="21"/>
    </w:rPr>
  </w:style>
  <w:style w:type="paragraph" w:styleId="af">
    <w:name w:val="annotation text"/>
    <w:basedOn w:val="a"/>
    <w:link w:val="af0"/>
    <w:uiPriority w:val="99"/>
    <w:unhideWhenUsed/>
    <w:rsid w:val="00A55BA1"/>
    <w:pPr>
      <w:adjustRightInd/>
      <w:snapToGrid/>
      <w:spacing w:line="240" w:lineRule="auto"/>
    </w:pPr>
    <w:rPr>
      <w:rFonts w:eastAsia="宋体" w:cs="Times New Roman"/>
      <w:sz w:val="21"/>
      <w:szCs w:val="24"/>
    </w:rPr>
  </w:style>
  <w:style w:type="character" w:customStyle="1" w:styleId="af0">
    <w:name w:val="批注文字 字符"/>
    <w:basedOn w:val="a0"/>
    <w:link w:val="af"/>
    <w:uiPriority w:val="99"/>
    <w:rsid w:val="00A55BA1"/>
    <w:rPr>
      <w:rFonts w:ascii="Times New Roman" w:eastAsia="宋体" w:hAnsi="Times New Roman" w:cs="Times New Roman"/>
      <w:szCs w:val="24"/>
    </w:rPr>
  </w:style>
  <w:style w:type="paragraph" w:customStyle="1" w:styleId="1">
    <w:name w:val="列表段落1"/>
    <w:basedOn w:val="a"/>
    <w:rsid w:val="005C3693"/>
    <w:pPr>
      <w:adjustRightInd/>
      <w:snapToGrid/>
      <w:spacing w:line="240" w:lineRule="auto"/>
      <w:ind w:firstLineChars="200" w:firstLine="420"/>
      <w:jc w:val="both"/>
    </w:pPr>
    <w:rPr>
      <w:rFonts w:ascii="Calibri" w:eastAsia="宋体" w:hAnsi="Calibri" w:cs="Times New Roman"/>
      <w:sz w:val="21"/>
      <w:szCs w:val="24"/>
    </w:rPr>
  </w:style>
  <w:style w:type="table" w:styleId="af1">
    <w:name w:val="Table Grid"/>
    <w:basedOn w:val="a1"/>
    <w:uiPriority w:val="59"/>
    <w:qFormat/>
    <w:rsid w:val="005C3693"/>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388817">
      <w:bodyDiv w:val="1"/>
      <w:marLeft w:val="0"/>
      <w:marRight w:val="0"/>
      <w:marTop w:val="0"/>
      <w:marBottom w:val="0"/>
      <w:divBdr>
        <w:top w:val="none" w:sz="0" w:space="0" w:color="auto"/>
        <w:left w:val="none" w:sz="0" w:space="0" w:color="auto"/>
        <w:bottom w:val="none" w:sz="0" w:space="0" w:color="auto"/>
        <w:right w:val="none" w:sz="0" w:space="0" w:color="auto"/>
      </w:divBdr>
    </w:div>
    <w:div w:id="171418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6\Documents\&#33258;&#23450;&#20041;%20Office%20&#27169;&#26495;\&#35745;&#31639;&#26426;&#23398;&#38498;&#21457;&#25991;&#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1E6C7-0CC3-420A-9A98-68CD82F41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计算机学院发文模板</Template>
  <TotalTime>2</TotalTime>
  <Pages>6</Pages>
  <Words>273</Words>
  <Characters>1557</Characters>
  <Application>Microsoft Office Word</Application>
  <DocSecurity>0</DocSecurity>
  <Lines>12</Lines>
  <Paragraphs>3</Paragraphs>
  <ScaleCrop>false</ScaleCrop>
  <Company>SYSU</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ying105</dc:creator>
  <cp:lastModifiedBy>2549894490@qq.com</cp:lastModifiedBy>
  <cp:revision>3</cp:revision>
  <cp:lastPrinted>2016-11-03T09:16:00Z</cp:lastPrinted>
  <dcterms:created xsi:type="dcterms:W3CDTF">2023-03-01T09:34:00Z</dcterms:created>
  <dcterms:modified xsi:type="dcterms:W3CDTF">2023-03-01T09:35:00Z</dcterms:modified>
</cp:coreProperties>
</file>